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56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82"/>
        <w:gridCol w:w="5543"/>
      </w:tblGrid>
      <w:tr w:rsidR="00323FB9" w14:paraId="551640BD" w14:textId="77777777">
        <w:trPr>
          <w:trHeight w:val="1192"/>
        </w:trPr>
        <w:tc>
          <w:tcPr>
            <w:tcW w:w="3982" w:type="dxa"/>
          </w:tcPr>
          <w:p w14:paraId="6E9ADE57" w14:textId="77777777" w:rsidR="006E401C" w:rsidRDefault="00C62D5E">
            <w:pPr>
              <w:pStyle w:val="TableParagraph"/>
              <w:spacing w:before="52"/>
              <w:ind w:left="50"/>
              <w:rPr>
                <w:bCs/>
                <w:color w:val="000000"/>
                <w:sz w:val="26"/>
                <w:szCs w:val="24"/>
                <w:lang w:val="en-US" w:eastAsia="vi-VN"/>
              </w:rPr>
            </w:pPr>
            <w:r>
              <w:rPr>
                <w:bCs/>
                <w:color w:val="000000"/>
                <w:sz w:val="26"/>
                <w:szCs w:val="24"/>
                <w:lang w:val="en-US" w:eastAsia="vi-VN"/>
              </w:rPr>
              <w:t xml:space="preserve">   </w:t>
            </w:r>
            <w:r w:rsidRPr="00F53E98">
              <w:rPr>
                <w:bCs/>
                <w:color w:val="000000"/>
                <w:sz w:val="26"/>
                <w:szCs w:val="24"/>
                <w:lang w:eastAsia="vi-VN"/>
              </w:rPr>
              <w:t xml:space="preserve">UBND </w:t>
            </w:r>
            <w:r w:rsidR="006E401C">
              <w:rPr>
                <w:bCs/>
                <w:color w:val="000000"/>
                <w:sz w:val="26"/>
                <w:szCs w:val="24"/>
                <w:lang w:val="en-US" w:eastAsia="vi-VN"/>
              </w:rPr>
              <w:t xml:space="preserve">XÃ </w:t>
            </w:r>
          </w:p>
          <w:p w14:paraId="3CD2E34B" w14:textId="458F7F96" w:rsidR="00323FB9" w:rsidRPr="006E401C" w:rsidRDefault="00C62D5E">
            <w:pPr>
              <w:pStyle w:val="TableParagraph"/>
              <w:spacing w:before="52"/>
              <w:ind w:left="50"/>
              <w:rPr>
                <w:b/>
                <w:sz w:val="26"/>
                <w:lang w:val="en-US"/>
              </w:rPr>
            </w:pPr>
            <w:r>
              <w:rPr>
                <w:b/>
                <w:sz w:val="26"/>
                <w:u w:val="single"/>
              </w:rPr>
              <w:t>TRƯỜNG</w:t>
            </w:r>
            <w:r>
              <w:rPr>
                <w:b/>
                <w:spacing w:val="-12"/>
                <w:sz w:val="26"/>
                <w:u w:val="single"/>
              </w:rPr>
              <w:t xml:space="preserve"> </w:t>
            </w:r>
            <w:r>
              <w:rPr>
                <w:b/>
                <w:sz w:val="26"/>
                <w:u w:val="single"/>
              </w:rPr>
              <w:t>THCS</w:t>
            </w:r>
            <w:r>
              <w:rPr>
                <w:b/>
                <w:spacing w:val="-12"/>
                <w:sz w:val="26"/>
                <w:u w:val="single"/>
              </w:rPr>
              <w:t xml:space="preserve"> </w:t>
            </w:r>
            <w:r w:rsidR="006E401C">
              <w:rPr>
                <w:b/>
                <w:spacing w:val="-12"/>
                <w:sz w:val="26"/>
                <w:u w:val="single"/>
                <w:lang w:val="en-US"/>
              </w:rPr>
              <w:t>…………</w:t>
            </w:r>
          </w:p>
        </w:tc>
        <w:tc>
          <w:tcPr>
            <w:tcW w:w="5543" w:type="dxa"/>
          </w:tcPr>
          <w:p w14:paraId="01668F4A" w14:textId="2A3A8F87" w:rsidR="00323FB9" w:rsidRPr="006E401C" w:rsidRDefault="00C62D5E">
            <w:pPr>
              <w:pStyle w:val="TableParagraph"/>
              <w:ind w:left="239" w:right="108"/>
              <w:jc w:val="center"/>
              <w:rPr>
                <w:b/>
                <w:sz w:val="26"/>
              </w:rPr>
            </w:pPr>
            <w:r w:rsidRPr="00850E98">
              <w:rPr>
                <w:b/>
                <w:bCs/>
                <w:color w:val="000000"/>
                <w:sz w:val="26"/>
                <w:szCs w:val="24"/>
                <w:lang w:eastAsia="vi-VN"/>
              </w:rPr>
              <w:t>KIỂM TRA ĐÁNH GIÁ GIỮA HỌC KÌ I</w:t>
            </w:r>
            <w:r>
              <w:rPr>
                <w:b/>
                <w:sz w:val="26"/>
              </w:rPr>
              <w:t xml:space="preserve"> NĂM HỌC 202</w:t>
            </w:r>
            <w:r w:rsidRPr="006E401C">
              <w:rPr>
                <w:b/>
                <w:sz w:val="26"/>
              </w:rPr>
              <w:t>5</w:t>
            </w:r>
            <w:r>
              <w:rPr>
                <w:b/>
                <w:sz w:val="26"/>
              </w:rPr>
              <w:t>-202</w:t>
            </w:r>
            <w:r w:rsidRPr="006E401C">
              <w:rPr>
                <w:b/>
                <w:sz w:val="26"/>
              </w:rPr>
              <w:t>6</w:t>
            </w:r>
          </w:p>
          <w:p w14:paraId="74DD6566" w14:textId="77777777" w:rsidR="00C62D5E" w:rsidRPr="006E401C" w:rsidRDefault="00C62D5E" w:rsidP="00C62D5E">
            <w:pPr>
              <w:tabs>
                <w:tab w:val="left" w:pos="6336"/>
              </w:tabs>
              <w:rPr>
                <w:b/>
                <w:bCs/>
                <w:color w:val="000000"/>
                <w:sz w:val="26"/>
                <w:szCs w:val="24"/>
                <w:lang w:eastAsia="vi-VN"/>
              </w:rPr>
            </w:pPr>
            <w:r w:rsidRPr="006E401C">
              <w:rPr>
                <w:b/>
                <w:bCs/>
                <w:color w:val="000000"/>
                <w:sz w:val="26"/>
                <w:szCs w:val="24"/>
                <w:lang w:eastAsia="vi-VN"/>
              </w:rPr>
              <w:t xml:space="preserve">                              </w:t>
            </w:r>
            <w:r w:rsidRPr="00850E98">
              <w:rPr>
                <w:b/>
                <w:bCs/>
                <w:color w:val="000000"/>
                <w:sz w:val="26"/>
                <w:szCs w:val="24"/>
                <w:lang w:eastAsia="vi-VN"/>
              </w:rPr>
              <w:t>Môn: HĐTN-HN 9</w:t>
            </w:r>
          </w:p>
          <w:p w14:paraId="7B10F865" w14:textId="3A17F743" w:rsidR="00323FB9" w:rsidRPr="00C62D5E" w:rsidRDefault="00C62D5E" w:rsidP="00C62D5E">
            <w:pPr>
              <w:tabs>
                <w:tab w:val="left" w:pos="6336"/>
              </w:tabs>
              <w:rPr>
                <w:b/>
                <w:bCs/>
                <w:color w:val="000000"/>
                <w:sz w:val="26"/>
                <w:szCs w:val="24"/>
                <w:lang w:eastAsia="vi-VN"/>
              </w:rPr>
            </w:pPr>
            <w:r w:rsidRPr="00850E98">
              <w:rPr>
                <w:b/>
                <w:bCs/>
                <w:color w:val="000000"/>
                <w:sz w:val="26"/>
                <w:szCs w:val="20"/>
                <w:lang w:eastAsia="vi-VN"/>
              </w:rPr>
              <w:t>Thời gian 45 phút</w:t>
            </w:r>
            <w:r w:rsidRPr="00850E98">
              <w:rPr>
                <w:bCs/>
                <w:color w:val="000000"/>
                <w:sz w:val="26"/>
                <w:szCs w:val="20"/>
                <w:lang w:eastAsia="vi-VN"/>
              </w:rPr>
              <w:t xml:space="preserve"> </w:t>
            </w:r>
            <w:r w:rsidRPr="00850E98">
              <w:rPr>
                <w:bCs/>
                <w:i/>
                <w:color w:val="000000"/>
                <w:sz w:val="26"/>
                <w:szCs w:val="20"/>
                <w:lang w:eastAsia="vi-VN"/>
              </w:rPr>
              <w:t xml:space="preserve">(Không kể thời gian giao đề) </w:t>
            </w:r>
          </w:p>
        </w:tc>
      </w:tr>
    </w:tbl>
    <w:p w14:paraId="0018DDF0" w14:textId="77777777" w:rsidR="00C62D5E" w:rsidRPr="00C62D5E" w:rsidRDefault="00C62D5E" w:rsidP="00C62D5E">
      <w:pPr>
        <w:pStyle w:val="ListParagraph"/>
        <w:tabs>
          <w:tab w:val="left" w:pos="641"/>
        </w:tabs>
        <w:ind w:firstLine="0"/>
        <w:rPr>
          <w:b/>
          <w:sz w:val="26"/>
          <w:szCs w:val="26"/>
        </w:rPr>
      </w:pPr>
    </w:p>
    <w:p w14:paraId="5C2EEC6A" w14:textId="15406A17" w:rsidR="00C62D5E" w:rsidRPr="000E0BCC" w:rsidRDefault="00C62D5E" w:rsidP="00C62D5E">
      <w:pPr>
        <w:tabs>
          <w:tab w:val="left" w:pos="6336"/>
        </w:tabs>
        <w:rPr>
          <w:rFonts w:eastAsia="Calibri"/>
          <w:b/>
          <w:bCs/>
          <w:color w:val="FF0000"/>
          <w:sz w:val="26"/>
          <w:szCs w:val="26"/>
          <w:lang w:val="fr-FR"/>
        </w:rPr>
      </w:pPr>
      <w:r w:rsidRPr="00850E98">
        <w:rPr>
          <w:b/>
          <w:bCs/>
          <w:color w:val="000000"/>
          <w:szCs w:val="20"/>
          <w:lang w:eastAsia="vi-VN"/>
        </w:rPr>
        <w:t xml:space="preserve">                           </w:t>
      </w:r>
      <w:r w:rsidRPr="000E0BCC">
        <w:rPr>
          <w:b/>
          <w:bCs/>
          <w:color w:val="FF0000"/>
          <w:sz w:val="26"/>
          <w:szCs w:val="26"/>
        </w:rPr>
        <w:t>CHỦ ĐỀ:  EM VỚI NHÀ TRƯỜNG -</w:t>
      </w:r>
      <w:r w:rsidRPr="000E0BCC">
        <w:rPr>
          <w:b/>
          <w:bCs/>
          <w:iCs/>
          <w:color w:val="FF0000"/>
          <w:sz w:val="26"/>
          <w:szCs w:val="26"/>
          <w:lang w:val="fr-FR"/>
        </w:rPr>
        <w:t xml:space="preserve"> </w:t>
      </w:r>
      <w:r w:rsidRPr="000E0BCC">
        <w:rPr>
          <w:b/>
          <w:bCs/>
          <w:color w:val="FF0000"/>
          <w:sz w:val="26"/>
          <w:szCs w:val="26"/>
          <w:lang w:val="fr-FR"/>
        </w:rPr>
        <w:t>KHÁM PHÁ BẢN THÂN</w:t>
      </w:r>
    </w:p>
    <w:p w14:paraId="51BE6ADA" w14:textId="5B4B971E" w:rsidR="00323FB9" w:rsidRPr="000E0BCC" w:rsidRDefault="00000000">
      <w:pPr>
        <w:pStyle w:val="ListParagraph"/>
        <w:numPr>
          <w:ilvl w:val="0"/>
          <w:numId w:val="11"/>
        </w:numPr>
        <w:tabs>
          <w:tab w:val="left" w:pos="641"/>
        </w:tabs>
        <w:ind w:left="641" w:hanging="258"/>
        <w:rPr>
          <w:b/>
          <w:sz w:val="26"/>
          <w:szCs w:val="26"/>
        </w:rPr>
      </w:pPr>
      <w:r w:rsidRPr="000E0BCC">
        <w:rPr>
          <w:b/>
          <w:sz w:val="26"/>
          <w:szCs w:val="26"/>
        </w:rPr>
        <w:t>Nội</w:t>
      </w:r>
      <w:r w:rsidRPr="000E0BCC">
        <w:rPr>
          <w:b/>
          <w:spacing w:val="-6"/>
          <w:sz w:val="26"/>
          <w:szCs w:val="26"/>
        </w:rPr>
        <w:t xml:space="preserve"> </w:t>
      </w:r>
      <w:r w:rsidRPr="000E0BCC">
        <w:rPr>
          <w:b/>
          <w:sz w:val="26"/>
          <w:szCs w:val="26"/>
        </w:rPr>
        <w:t>dung</w:t>
      </w:r>
      <w:r w:rsidRPr="000E0BCC">
        <w:rPr>
          <w:b/>
          <w:spacing w:val="-5"/>
          <w:sz w:val="26"/>
          <w:szCs w:val="26"/>
        </w:rPr>
        <w:t xml:space="preserve"> </w:t>
      </w:r>
      <w:r w:rsidRPr="000E0BCC">
        <w:rPr>
          <w:b/>
          <w:sz w:val="26"/>
          <w:szCs w:val="26"/>
        </w:rPr>
        <w:t>kiểm</w:t>
      </w:r>
      <w:r w:rsidRPr="000E0BCC">
        <w:rPr>
          <w:b/>
          <w:spacing w:val="-6"/>
          <w:sz w:val="26"/>
          <w:szCs w:val="26"/>
        </w:rPr>
        <w:t xml:space="preserve"> </w:t>
      </w:r>
      <w:r w:rsidRPr="000E0BCC">
        <w:rPr>
          <w:b/>
          <w:spacing w:val="-4"/>
          <w:sz w:val="26"/>
          <w:szCs w:val="26"/>
        </w:rPr>
        <w:t>tra:</w:t>
      </w:r>
    </w:p>
    <w:p w14:paraId="5D381A48" w14:textId="77777777" w:rsidR="00115E5B" w:rsidRPr="006E401C" w:rsidRDefault="00634808" w:rsidP="00774BE4">
      <w:pPr>
        <w:tabs>
          <w:tab w:val="left" w:pos="1825"/>
        </w:tabs>
        <w:ind w:left="578"/>
        <w:rPr>
          <w:rFonts w:eastAsia="SimSun"/>
          <w:b/>
          <w:sz w:val="26"/>
          <w:szCs w:val="26"/>
        </w:rPr>
      </w:pPr>
      <w:r w:rsidRPr="006E401C">
        <w:rPr>
          <w:rFonts w:eastAsia="SimSun"/>
          <w:sz w:val="26"/>
          <w:szCs w:val="26"/>
        </w:rPr>
        <w:t xml:space="preserve">Hãy </w:t>
      </w:r>
      <w:r w:rsidRPr="000E0BCC">
        <w:rPr>
          <w:rFonts w:eastAsia="SimSun"/>
          <w:sz w:val="26"/>
          <w:szCs w:val="26"/>
        </w:rPr>
        <w:t>thiết kế một sản phẩm sáng tạo nhằm đóng góp, quảng bá và lan tỏa truyền thống tốt đẹp của trường THCS Nguyễn Huệ.</w:t>
      </w:r>
      <w:r w:rsidRPr="000E0BCC">
        <w:rPr>
          <w:rFonts w:eastAsia="SimSun"/>
          <w:b/>
          <w:sz w:val="26"/>
          <w:szCs w:val="26"/>
        </w:rPr>
        <w:t xml:space="preserve"> </w:t>
      </w:r>
    </w:p>
    <w:p w14:paraId="4239A691" w14:textId="039744D4" w:rsidR="00634808" w:rsidRPr="006E401C" w:rsidRDefault="00143258" w:rsidP="00774BE4">
      <w:pPr>
        <w:tabs>
          <w:tab w:val="left" w:pos="1825"/>
        </w:tabs>
        <w:ind w:left="578"/>
        <w:rPr>
          <w:rFonts w:eastAsia="SimSun"/>
          <w:bCs/>
          <w:i/>
          <w:iCs/>
          <w:sz w:val="26"/>
          <w:szCs w:val="26"/>
        </w:rPr>
      </w:pPr>
      <w:r w:rsidRPr="006E401C">
        <w:rPr>
          <w:rFonts w:eastAsia="SimSun"/>
          <w:b/>
          <w:sz w:val="26"/>
          <w:szCs w:val="26"/>
        </w:rPr>
        <w:t>(</w:t>
      </w:r>
      <w:r w:rsidRPr="00143258">
        <w:rPr>
          <w:rFonts w:eastAsia="SimSun"/>
          <w:bCs/>
          <w:i/>
          <w:iCs/>
          <w:sz w:val="26"/>
          <w:szCs w:val="26"/>
        </w:rPr>
        <w:t>Truyền thống hiếu học, chăm ngoan</w:t>
      </w:r>
      <w:r w:rsidRPr="006E401C">
        <w:rPr>
          <w:rFonts w:eastAsia="SimSun"/>
          <w:bCs/>
          <w:i/>
          <w:iCs/>
          <w:sz w:val="26"/>
          <w:szCs w:val="26"/>
        </w:rPr>
        <w:t xml:space="preserve">, </w:t>
      </w:r>
      <w:r w:rsidRPr="00143258">
        <w:rPr>
          <w:rFonts w:eastAsia="SimSun"/>
          <w:bCs/>
          <w:i/>
          <w:iCs/>
          <w:sz w:val="26"/>
          <w:szCs w:val="26"/>
        </w:rPr>
        <w:t>Truyền thống tôn sư trọng đạo</w:t>
      </w:r>
      <w:r w:rsidRPr="006E401C">
        <w:rPr>
          <w:rFonts w:eastAsia="SimSun"/>
          <w:bCs/>
          <w:i/>
          <w:iCs/>
          <w:sz w:val="26"/>
          <w:szCs w:val="26"/>
        </w:rPr>
        <w:t xml:space="preserve">, </w:t>
      </w:r>
      <w:r w:rsidRPr="00143258">
        <w:rPr>
          <w:rFonts w:eastAsia="SimSun"/>
          <w:bCs/>
          <w:i/>
          <w:iCs/>
          <w:sz w:val="26"/>
          <w:szCs w:val="26"/>
        </w:rPr>
        <w:t>Truyền thống đoàn kết, tương trợ</w:t>
      </w:r>
      <w:r w:rsidRPr="006E401C">
        <w:rPr>
          <w:rFonts w:eastAsia="SimSun"/>
          <w:bCs/>
          <w:i/>
          <w:iCs/>
          <w:sz w:val="26"/>
          <w:szCs w:val="26"/>
        </w:rPr>
        <w:t xml:space="preserve">, </w:t>
      </w:r>
      <w:r w:rsidRPr="00143258">
        <w:rPr>
          <w:rFonts w:eastAsia="SimSun"/>
          <w:bCs/>
          <w:i/>
          <w:iCs/>
          <w:sz w:val="26"/>
          <w:szCs w:val="26"/>
        </w:rPr>
        <w:t>Truyền thống thi đua dạy tốt – học tốt</w:t>
      </w:r>
      <w:r w:rsidRPr="006E401C">
        <w:rPr>
          <w:rFonts w:eastAsia="SimSun"/>
          <w:bCs/>
          <w:i/>
          <w:iCs/>
          <w:sz w:val="26"/>
          <w:szCs w:val="26"/>
        </w:rPr>
        <w:t>…)</w:t>
      </w:r>
    </w:p>
    <w:p w14:paraId="13E523C8" w14:textId="66C6989C" w:rsidR="00323FB9" w:rsidRPr="006E401C" w:rsidRDefault="00000000" w:rsidP="00774BE4">
      <w:pPr>
        <w:tabs>
          <w:tab w:val="left" w:pos="1825"/>
        </w:tabs>
        <w:ind w:left="578"/>
        <w:rPr>
          <w:spacing w:val="-5"/>
          <w:sz w:val="26"/>
          <w:szCs w:val="26"/>
        </w:rPr>
      </w:pPr>
      <w:r w:rsidRPr="000E0BCC">
        <w:rPr>
          <w:b/>
          <w:sz w:val="26"/>
          <w:szCs w:val="26"/>
        </w:rPr>
        <w:t>Yêu</w:t>
      </w:r>
      <w:r w:rsidRPr="000E0BCC">
        <w:rPr>
          <w:b/>
          <w:spacing w:val="-8"/>
          <w:sz w:val="26"/>
          <w:szCs w:val="26"/>
        </w:rPr>
        <w:t xml:space="preserve"> </w:t>
      </w:r>
      <w:r w:rsidRPr="000E0BCC">
        <w:rPr>
          <w:b/>
          <w:spacing w:val="-4"/>
          <w:sz w:val="26"/>
          <w:szCs w:val="26"/>
        </w:rPr>
        <w:t>cầu:</w:t>
      </w:r>
      <w:r w:rsidRPr="000E0BCC">
        <w:rPr>
          <w:b/>
          <w:sz w:val="26"/>
          <w:szCs w:val="26"/>
        </w:rPr>
        <w:tab/>
      </w:r>
      <w:r w:rsidRPr="000E0BCC">
        <w:rPr>
          <w:sz w:val="26"/>
          <w:szCs w:val="26"/>
        </w:rPr>
        <w:t>-</w:t>
      </w:r>
      <w:r w:rsidRPr="000E0BCC">
        <w:rPr>
          <w:spacing w:val="59"/>
          <w:sz w:val="26"/>
          <w:szCs w:val="26"/>
        </w:rPr>
        <w:t xml:space="preserve"> </w:t>
      </w:r>
      <w:r w:rsidR="00774BE4" w:rsidRPr="000E0BCC">
        <w:rPr>
          <w:sz w:val="26"/>
          <w:szCs w:val="26"/>
        </w:rPr>
        <w:t>Hình</w:t>
      </w:r>
      <w:r w:rsidR="00774BE4" w:rsidRPr="000E0BCC">
        <w:rPr>
          <w:spacing w:val="-5"/>
          <w:sz w:val="26"/>
          <w:szCs w:val="26"/>
        </w:rPr>
        <w:t xml:space="preserve"> </w:t>
      </w:r>
      <w:r w:rsidR="00774BE4" w:rsidRPr="000E0BCC">
        <w:rPr>
          <w:sz w:val="26"/>
          <w:szCs w:val="26"/>
        </w:rPr>
        <w:t>thức</w:t>
      </w:r>
      <w:r w:rsidR="00774BE4" w:rsidRPr="006E401C">
        <w:rPr>
          <w:sz w:val="26"/>
          <w:szCs w:val="26"/>
        </w:rPr>
        <w:t xml:space="preserve">: </w:t>
      </w:r>
      <w:r w:rsidRPr="000E0BCC">
        <w:rPr>
          <w:sz w:val="26"/>
          <w:szCs w:val="26"/>
        </w:rPr>
        <w:t>Ấn</w:t>
      </w:r>
      <w:r w:rsidRPr="000E0BCC">
        <w:rPr>
          <w:spacing w:val="-3"/>
          <w:sz w:val="26"/>
          <w:szCs w:val="26"/>
        </w:rPr>
        <w:t xml:space="preserve"> </w:t>
      </w:r>
      <w:r w:rsidRPr="000E0BCC">
        <w:rPr>
          <w:sz w:val="26"/>
          <w:szCs w:val="26"/>
        </w:rPr>
        <w:t>phẩm</w:t>
      </w:r>
      <w:r w:rsidRPr="000E0BCC">
        <w:rPr>
          <w:spacing w:val="-2"/>
          <w:sz w:val="26"/>
          <w:szCs w:val="26"/>
        </w:rPr>
        <w:t xml:space="preserve"> </w:t>
      </w:r>
      <w:r w:rsidRPr="000E0BCC">
        <w:rPr>
          <w:sz w:val="26"/>
          <w:szCs w:val="26"/>
        </w:rPr>
        <w:t>poster</w:t>
      </w:r>
      <w:r w:rsidRPr="000E0BCC">
        <w:rPr>
          <w:spacing w:val="-3"/>
          <w:sz w:val="26"/>
          <w:szCs w:val="26"/>
        </w:rPr>
        <w:t xml:space="preserve"> </w:t>
      </w:r>
      <w:r w:rsidR="00774BE4" w:rsidRPr="000E0BCC">
        <w:rPr>
          <w:spacing w:val="-3"/>
          <w:sz w:val="26"/>
          <w:szCs w:val="26"/>
        </w:rPr>
        <w:t>hoặc bức tranh cổ độn</w:t>
      </w:r>
      <w:r w:rsidR="00774BE4" w:rsidRPr="006E401C">
        <w:rPr>
          <w:spacing w:val="-3"/>
          <w:sz w:val="26"/>
          <w:szCs w:val="26"/>
        </w:rPr>
        <w:t xml:space="preserve">g, </w:t>
      </w:r>
      <w:r w:rsidR="00774BE4" w:rsidRPr="006E401C">
        <w:rPr>
          <w:sz w:val="26"/>
          <w:szCs w:val="26"/>
        </w:rPr>
        <w:t>sáng tạo, đẹp, có thông điệp tích cực</w:t>
      </w:r>
      <w:r w:rsidR="00774BE4" w:rsidRPr="000E0BCC">
        <w:rPr>
          <w:spacing w:val="-3"/>
          <w:sz w:val="26"/>
          <w:szCs w:val="26"/>
        </w:rPr>
        <w:t xml:space="preserve"> </w:t>
      </w:r>
      <w:r w:rsidRPr="000E0BCC">
        <w:rPr>
          <w:sz w:val="26"/>
          <w:szCs w:val="26"/>
        </w:rPr>
        <w:t>trên</w:t>
      </w:r>
      <w:r w:rsidRPr="000E0BCC">
        <w:rPr>
          <w:spacing w:val="-3"/>
          <w:sz w:val="26"/>
          <w:szCs w:val="26"/>
        </w:rPr>
        <w:t xml:space="preserve"> </w:t>
      </w:r>
      <w:r w:rsidRPr="000E0BCC">
        <w:rPr>
          <w:sz w:val="26"/>
          <w:szCs w:val="26"/>
        </w:rPr>
        <w:t>giấy</w:t>
      </w:r>
      <w:r w:rsidRPr="000E0BCC">
        <w:rPr>
          <w:spacing w:val="-6"/>
          <w:sz w:val="26"/>
          <w:szCs w:val="26"/>
        </w:rPr>
        <w:t xml:space="preserve"> </w:t>
      </w:r>
      <w:r w:rsidRPr="000E0BCC">
        <w:rPr>
          <w:spacing w:val="-5"/>
          <w:sz w:val="26"/>
          <w:szCs w:val="26"/>
        </w:rPr>
        <w:t>A4</w:t>
      </w:r>
      <w:r w:rsidR="00774BE4" w:rsidRPr="006E401C">
        <w:rPr>
          <w:spacing w:val="-5"/>
          <w:sz w:val="26"/>
          <w:szCs w:val="26"/>
        </w:rPr>
        <w:t>. Ghi rõ họ và tên học sinh, lớp; (ở góc trên bên trái).</w:t>
      </w:r>
    </w:p>
    <w:p w14:paraId="3951F896" w14:textId="1D601E48" w:rsidR="00774BE4" w:rsidRPr="000E0BCC" w:rsidRDefault="00774BE4" w:rsidP="00774BE4">
      <w:pPr>
        <w:numPr>
          <w:ilvl w:val="1"/>
          <w:numId w:val="11"/>
        </w:numPr>
        <w:tabs>
          <w:tab w:val="left" w:pos="1825"/>
        </w:tabs>
        <w:rPr>
          <w:sz w:val="26"/>
          <w:szCs w:val="26"/>
          <w:lang w:val="en-US"/>
        </w:rPr>
      </w:pPr>
      <w:r w:rsidRPr="000E0BCC">
        <w:rPr>
          <w:sz w:val="26"/>
          <w:szCs w:val="26"/>
          <w:lang w:val="en-US"/>
        </w:rPr>
        <w:t xml:space="preserve">Về sản phẩm: </w:t>
      </w:r>
    </w:p>
    <w:p w14:paraId="3FD58D57" w14:textId="496D1CE7" w:rsidR="00774BE4" w:rsidRPr="000E0BCC" w:rsidRDefault="00774BE4" w:rsidP="00774BE4">
      <w:pPr>
        <w:tabs>
          <w:tab w:val="left" w:pos="1825"/>
        </w:tabs>
        <w:rPr>
          <w:sz w:val="26"/>
          <w:szCs w:val="26"/>
          <w:lang w:val="en-US"/>
        </w:rPr>
      </w:pPr>
      <w:r w:rsidRPr="000E0BCC">
        <w:rPr>
          <w:sz w:val="26"/>
          <w:szCs w:val="26"/>
          <w:lang w:val="en-US"/>
        </w:rPr>
        <w:t xml:space="preserve">                                     Thể hiện được chủ đề “Tự hào truyền thống trường em”.</w:t>
      </w:r>
    </w:p>
    <w:p w14:paraId="4CD53DBC" w14:textId="2CA82BEE" w:rsidR="00774BE4" w:rsidRPr="000E0BCC" w:rsidRDefault="00774BE4" w:rsidP="00774BE4">
      <w:pPr>
        <w:tabs>
          <w:tab w:val="left" w:pos="1825"/>
        </w:tabs>
        <w:rPr>
          <w:sz w:val="26"/>
          <w:szCs w:val="26"/>
          <w:lang w:val="en-US"/>
        </w:rPr>
      </w:pPr>
      <w:r w:rsidRPr="000E0BCC">
        <w:rPr>
          <w:sz w:val="26"/>
          <w:szCs w:val="26"/>
          <w:lang w:val="en-US"/>
        </w:rPr>
        <w:t xml:space="preserve">                                      Nội dung trung thực, ý nghĩa, phù hợp với học sinh THCS.                                            </w:t>
      </w:r>
    </w:p>
    <w:p w14:paraId="389FE115" w14:textId="32F86BB6" w:rsidR="00323FB9" w:rsidRPr="000E0BCC" w:rsidRDefault="00000000" w:rsidP="00774BE4">
      <w:pPr>
        <w:pStyle w:val="ListParagraph"/>
        <w:numPr>
          <w:ilvl w:val="1"/>
          <w:numId w:val="11"/>
        </w:numPr>
        <w:tabs>
          <w:tab w:val="left" w:pos="1961"/>
        </w:tabs>
        <w:rPr>
          <w:sz w:val="26"/>
          <w:szCs w:val="26"/>
        </w:rPr>
      </w:pPr>
      <w:r w:rsidRPr="000E0BCC">
        <w:rPr>
          <w:sz w:val="26"/>
          <w:szCs w:val="26"/>
        </w:rPr>
        <w:t>Thời</w:t>
      </w:r>
      <w:r w:rsidRPr="000E0BCC">
        <w:rPr>
          <w:spacing w:val="-5"/>
          <w:sz w:val="26"/>
          <w:szCs w:val="26"/>
        </w:rPr>
        <w:t xml:space="preserve"> </w:t>
      </w:r>
      <w:r w:rsidRPr="000E0BCC">
        <w:rPr>
          <w:sz w:val="26"/>
          <w:szCs w:val="26"/>
        </w:rPr>
        <w:t>gian</w:t>
      </w:r>
      <w:r w:rsidRPr="000E0BCC">
        <w:rPr>
          <w:spacing w:val="-5"/>
          <w:sz w:val="26"/>
          <w:szCs w:val="26"/>
        </w:rPr>
        <w:t xml:space="preserve"> </w:t>
      </w:r>
      <w:r w:rsidRPr="000E0BCC">
        <w:rPr>
          <w:sz w:val="26"/>
          <w:szCs w:val="26"/>
        </w:rPr>
        <w:t>hoàn</w:t>
      </w:r>
      <w:r w:rsidRPr="000E0BCC">
        <w:rPr>
          <w:spacing w:val="-5"/>
          <w:sz w:val="26"/>
          <w:szCs w:val="26"/>
        </w:rPr>
        <w:t xml:space="preserve"> </w:t>
      </w:r>
      <w:r w:rsidRPr="000E0BCC">
        <w:rPr>
          <w:sz w:val="26"/>
          <w:szCs w:val="26"/>
        </w:rPr>
        <w:t>thành</w:t>
      </w:r>
      <w:r w:rsidRPr="000E0BCC">
        <w:rPr>
          <w:spacing w:val="-5"/>
          <w:sz w:val="26"/>
          <w:szCs w:val="26"/>
        </w:rPr>
        <w:t xml:space="preserve"> </w:t>
      </w:r>
      <w:r w:rsidRPr="000E0BCC">
        <w:rPr>
          <w:sz w:val="26"/>
          <w:szCs w:val="26"/>
        </w:rPr>
        <w:t>tuần</w:t>
      </w:r>
      <w:r w:rsidRPr="000E0BCC">
        <w:rPr>
          <w:spacing w:val="-3"/>
          <w:sz w:val="26"/>
          <w:szCs w:val="26"/>
        </w:rPr>
        <w:t xml:space="preserve"> </w:t>
      </w:r>
      <w:r w:rsidR="00A66E56">
        <w:rPr>
          <w:spacing w:val="-5"/>
          <w:sz w:val="26"/>
          <w:szCs w:val="26"/>
          <w:lang w:val="en-US"/>
        </w:rPr>
        <w:t>8</w:t>
      </w:r>
      <w:r w:rsidRPr="000E0BCC">
        <w:rPr>
          <w:spacing w:val="-5"/>
          <w:sz w:val="26"/>
          <w:szCs w:val="26"/>
        </w:rPr>
        <w:t>.</w:t>
      </w:r>
    </w:p>
    <w:p w14:paraId="688AA790" w14:textId="77777777" w:rsidR="00323FB9" w:rsidRPr="000E0BCC" w:rsidRDefault="00000000">
      <w:pPr>
        <w:pStyle w:val="ListParagraph"/>
        <w:numPr>
          <w:ilvl w:val="0"/>
          <w:numId w:val="11"/>
        </w:numPr>
        <w:tabs>
          <w:tab w:val="left" w:pos="641"/>
        </w:tabs>
        <w:ind w:left="641" w:hanging="258"/>
        <w:rPr>
          <w:b/>
          <w:sz w:val="26"/>
          <w:szCs w:val="26"/>
        </w:rPr>
      </w:pPr>
      <w:r w:rsidRPr="000E0BCC">
        <w:rPr>
          <w:b/>
          <w:sz w:val="26"/>
          <w:szCs w:val="26"/>
        </w:rPr>
        <w:t>Tiêu</w:t>
      </w:r>
      <w:r w:rsidRPr="000E0BCC">
        <w:rPr>
          <w:b/>
          <w:spacing w:val="-6"/>
          <w:sz w:val="26"/>
          <w:szCs w:val="26"/>
        </w:rPr>
        <w:t xml:space="preserve"> </w:t>
      </w:r>
      <w:r w:rsidRPr="000E0BCC">
        <w:rPr>
          <w:b/>
          <w:sz w:val="26"/>
          <w:szCs w:val="26"/>
        </w:rPr>
        <w:t>chí</w:t>
      </w:r>
      <w:r w:rsidRPr="000E0BCC">
        <w:rPr>
          <w:b/>
          <w:spacing w:val="-6"/>
          <w:sz w:val="26"/>
          <w:szCs w:val="26"/>
        </w:rPr>
        <w:t xml:space="preserve"> </w:t>
      </w:r>
      <w:r w:rsidRPr="000E0BCC">
        <w:rPr>
          <w:b/>
          <w:sz w:val="26"/>
          <w:szCs w:val="26"/>
        </w:rPr>
        <w:t>đánh</w:t>
      </w:r>
      <w:r w:rsidRPr="000E0BCC">
        <w:rPr>
          <w:b/>
          <w:spacing w:val="-6"/>
          <w:sz w:val="26"/>
          <w:szCs w:val="26"/>
        </w:rPr>
        <w:t xml:space="preserve"> </w:t>
      </w:r>
      <w:r w:rsidRPr="000E0BCC">
        <w:rPr>
          <w:b/>
          <w:sz w:val="26"/>
          <w:szCs w:val="26"/>
        </w:rPr>
        <w:t>giá,</w:t>
      </w:r>
      <w:r w:rsidRPr="000E0BCC">
        <w:rPr>
          <w:b/>
          <w:spacing w:val="-6"/>
          <w:sz w:val="26"/>
          <w:szCs w:val="26"/>
        </w:rPr>
        <w:t xml:space="preserve"> </w:t>
      </w:r>
      <w:r w:rsidRPr="000E0BCC">
        <w:rPr>
          <w:b/>
          <w:sz w:val="26"/>
          <w:szCs w:val="26"/>
        </w:rPr>
        <w:t>xếp</w:t>
      </w:r>
      <w:r w:rsidRPr="000E0BCC">
        <w:rPr>
          <w:b/>
          <w:spacing w:val="-5"/>
          <w:sz w:val="26"/>
          <w:szCs w:val="26"/>
        </w:rPr>
        <w:t xml:space="preserve"> </w:t>
      </w:r>
      <w:r w:rsidRPr="000E0BCC">
        <w:rPr>
          <w:b/>
          <w:spacing w:val="-2"/>
          <w:sz w:val="26"/>
          <w:szCs w:val="26"/>
        </w:rPr>
        <w:t>loại:</w:t>
      </w:r>
    </w:p>
    <w:p w14:paraId="2A4B1D59" w14:textId="77777777" w:rsidR="00323FB9" w:rsidRPr="000E0BCC" w:rsidRDefault="00000000">
      <w:pPr>
        <w:pStyle w:val="Heading3"/>
        <w:keepNext w:val="0"/>
        <w:keepLines w:val="0"/>
        <w:widowControl/>
        <w:autoSpaceDE/>
        <w:autoSpaceDN/>
        <w:spacing w:before="0" w:after="0" w:line="240" w:lineRule="auto"/>
        <w:jc w:val="center"/>
        <w:rPr>
          <w:rStyle w:val="Strong"/>
          <w:b/>
          <w:bCs/>
          <w:sz w:val="26"/>
          <w:szCs w:val="26"/>
        </w:rPr>
      </w:pPr>
      <w:r w:rsidRPr="000E0BCC">
        <w:rPr>
          <w:rStyle w:val="Strong"/>
          <w:b/>
          <w:bCs/>
          <w:sz w:val="26"/>
          <w:szCs w:val="26"/>
        </w:rPr>
        <w:t>PHIẾU ĐÁNH GIÁ SẢN PHẨM THỰC HÀNH CỦA HỌC SINH</w:t>
      </w:r>
    </w:p>
    <w:p w14:paraId="12E4D929" w14:textId="77777777" w:rsidR="008A4613" w:rsidRPr="006E401C" w:rsidRDefault="008A4613" w:rsidP="008A4613">
      <w:pPr>
        <w:rPr>
          <w:sz w:val="26"/>
          <w:szCs w:val="26"/>
        </w:rPr>
      </w:pPr>
    </w:p>
    <w:tbl>
      <w:tblPr>
        <w:tblStyle w:val="TableGrid"/>
        <w:tblW w:w="10599" w:type="dxa"/>
        <w:tblLook w:val="04A0" w:firstRow="1" w:lastRow="0" w:firstColumn="1" w:lastColumn="0" w:noHBand="0" w:noVBand="1"/>
      </w:tblPr>
      <w:tblGrid>
        <w:gridCol w:w="675"/>
        <w:gridCol w:w="1985"/>
        <w:gridCol w:w="3544"/>
        <w:gridCol w:w="2268"/>
        <w:gridCol w:w="2127"/>
      </w:tblGrid>
      <w:tr w:rsidR="008A4613" w:rsidRPr="000E0BCC" w14:paraId="169FBD33" w14:textId="77777777" w:rsidTr="00BE1969">
        <w:tc>
          <w:tcPr>
            <w:tcW w:w="675" w:type="dxa"/>
            <w:vAlign w:val="center"/>
          </w:tcPr>
          <w:p w14:paraId="2EDE5138" w14:textId="23D56FBC" w:rsidR="008A4613" w:rsidRPr="000E0BCC" w:rsidRDefault="008A4613" w:rsidP="008A4613">
            <w:pPr>
              <w:rPr>
                <w:sz w:val="26"/>
                <w:szCs w:val="26"/>
                <w:lang w:val="en-US"/>
              </w:rPr>
            </w:pPr>
            <w:r w:rsidRPr="000E0BCC">
              <w:rPr>
                <w:rStyle w:val="Strong"/>
                <w:rFonts w:eastAsia="SimSun"/>
                <w:sz w:val="26"/>
                <w:szCs w:val="26"/>
                <w:lang w:val="en-US" w:eastAsia="zh-CN" w:bidi="ar"/>
              </w:rPr>
              <w:t>TT</w:t>
            </w:r>
          </w:p>
        </w:tc>
        <w:tc>
          <w:tcPr>
            <w:tcW w:w="1985" w:type="dxa"/>
            <w:vAlign w:val="center"/>
          </w:tcPr>
          <w:p w14:paraId="21DE93A9" w14:textId="4E2C3D1D" w:rsidR="008A4613" w:rsidRPr="000E0BCC" w:rsidRDefault="008A4613" w:rsidP="00BE1969">
            <w:pPr>
              <w:rPr>
                <w:sz w:val="26"/>
                <w:szCs w:val="26"/>
                <w:lang w:val="en-US"/>
              </w:rPr>
            </w:pPr>
            <w:r w:rsidRPr="000E0BCC">
              <w:rPr>
                <w:rStyle w:val="Strong"/>
                <w:rFonts w:eastAsia="SimSun"/>
                <w:sz w:val="26"/>
                <w:szCs w:val="26"/>
                <w:lang w:val="en-US" w:eastAsia="zh-CN" w:bidi="ar"/>
              </w:rPr>
              <w:t>Nội dung đánh giá</w:t>
            </w:r>
          </w:p>
        </w:tc>
        <w:tc>
          <w:tcPr>
            <w:tcW w:w="3544" w:type="dxa"/>
            <w:vAlign w:val="center"/>
          </w:tcPr>
          <w:p w14:paraId="72D37B5B" w14:textId="123155C2" w:rsidR="008A4613" w:rsidRPr="000E0BCC" w:rsidRDefault="008A4613" w:rsidP="00BE1969">
            <w:pPr>
              <w:rPr>
                <w:sz w:val="26"/>
                <w:szCs w:val="26"/>
                <w:lang w:val="en-US"/>
              </w:rPr>
            </w:pPr>
            <w:r w:rsidRPr="000E0BCC">
              <w:rPr>
                <w:rStyle w:val="Strong"/>
                <w:rFonts w:eastAsia="SimSun"/>
                <w:sz w:val="26"/>
                <w:szCs w:val="26"/>
                <w:lang w:val="en-US" w:eastAsia="zh-CN" w:bidi="ar"/>
              </w:rPr>
              <w:t>Các tiêu chí đánh giá sản phẩm thực hành của HS</w:t>
            </w:r>
          </w:p>
        </w:tc>
        <w:tc>
          <w:tcPr>
            <w:tcW w:w="2268" w:type="dxa"/>
            <w:vAlign w:val="center"/>
          </w:tcPr>
          <w:p w14:paraId="36303E68" w14:textId="09B3AD40" w:rsidR="008A4613" w:rsidRPr="000E0BCC" w:rsidRDefault="008A4613" w:rsidP="00BE1969">
            <w:pPr>
              <w:rPr>
                <w:sz w:val="26"/>
                <w:szCs w:val="26"/>
                <w:lang w:val="en-US"/>
              </w:rPr>
            </w:pPr>
            <w:r w:rsidRPr="000E0BCC">
              <w:rPr>
                <w:rStyle w:val="Strong"/>
                <w:rFonts w:eastAsia="SimSun"/>
                <w:sz w:val="26"/>
                <w:szCs w:val="26"/>
                <w:lang w:val="en-US" w:eastAsia="zh-CN" w:bidi="ar"/>
              </w:rPr>
              <w:t>Đánh giá sản phẩm thực hành theo từng tiêu chí (Đạt/Chưa đạt)</w:t>
            </w:r>
          </w:p>
        </w:tc>
        <w:tc>
          <w:tcPr>
            <w:tcW w:w="2127" w:type="dxa"/>
            <w:vAlign w:val="center"/>
          </w:tcPr>
          <w:p w14:paraId="73D6E86E" w14:textId="4D0A2573" w:rsidR="008A4613" w:rsidRPr="000E0BCC" w:rsidRDefault="008A4613" w:rsidP="00BE1969">
            <w:pPr>
              <w:rPr>
                <w:sz w:val="26"/>
                <w:szCs w:val="26"/>
                <w:lang w:val="en-US"/>
              </w:rPr>
            </w:pPr>
            <w:r w:rsidRPr="000E0BCC">
              <w:rPr>
                <w:rStyle w:val="Strong"/>
                <w:rFonts w:eastAsia="SimSun"/>
                <w:sz w:val="26"/>
                <w:szCs w:val="26"/>
                <w:lang w:val="en-US" w:eastAsia="zh-CN" w:bidi="ar"/>
              </w:rPr>
              <w:t>Đánh giá chung sản phẩm thực hành (Đạt/Chưa đạt)</w:t>
            </w:r>
          </w:p>
        </w:tc>
      </w:tr>
      <w:tr w:rsidR="008A4613" w:rsidRPr="000E0BCC" w14:paraId="6CE407CB" w14:textId="77777777" w:rsidTr="000E0BCC">
        <w:trPr>
          <w:trHeight w:val="2471"/>
        </w:trPr>
        <w:tc>
          <w:tcPr>
            <w:tcW w:w="675" w:type="dxa"/>
            <w:vAlign w:val="center"/>
          </w:tcPr>
          <w:p w14:paraId="0929FD1C" w14:textId="1D39E370" w:rsidR="008A4613" w:rsidRPr="000E0BCC" w:rsidRDefault="008A4613" w:rsidP="008A4613">
            <w:pPr>
              <w:rPr>
                <w:sz w:val="26"/>
                <w:szCs w:val="26"/>
                <w:lang w:val="en-US"/>
              </w:rPr>
            </w:pPr>
            <w:r w:rsidRPr="000E0BCC">
              <w:rPr>
                <w:rFonts w:eastAsia="SimSun"/>
                <w:sz w:val="26"/>
                <w:szCs w:val="26"/>
                <w:lang w:val="en-US" w:eastAsia="zh-CN" w:bidi="ar"/>
              </w:rPr>
              <w:t>1</w:t>
            </w:r>
          </w:p>
        </w:tc>
        <w:tc>
          <w:tcPr>
            <w:tcW w:w="1985" w:type="dxa"/>
            <w:vAlign w:val="center"/>
          </w:tcPr>
          <w:p w14:paraId="2ADFDBC3" w14:textId="50D71328" w:rsidR="008A4613" w:rsidRPr="000E0BCC" w:rsidRDefault="008A4613" w:rsidP="008A4613">
            <w:pPr>
              <w:rPr>
                <w:sz w:val="26"/>
                <w:szCs w:val="26"/>
                <w:lang w:val="en-US"/>
              </w:rPr>
            </w:pPr>
            <w:r w:rsidRPr="000E0BCC">
              <w:rPr>
                <w:rStyle w:val="Strong"/>
                <w:rFonts w:eastAsia="SimSun"/>
                <w:sz w:val="26"/>
                <w:szCs w:val="26"/>
                <w:lang w:val="en-US" w:eastAsia="zh-CN" w:bidi="ar"/>
              </w:rPr>
              <w:t>Đánh giá việc chuẩn bị để làm sản phẩm thực hành.</w:t>
            </w:r>
          </w:p>
        </w:tc>
        <w:tc>
          <w:tcPr>
            <w:tcW w:w="3544" w:type="dxa"/>
            <w:vAlign w:val="center"/>
          </w:tcPr>
          <w:p w14:paraId="6606CCB5" w14:textId="5459A7C9" w:rsidR="008A4613" w:rsidRPr="000E0BCC" w:rsidRDefault="008A4613" w:rsidP="008A4613">
            <w:pPr>
              <w:widowControl/>
              <w:autoSpaceDE/>
              <w:autoSpaceDN/>
              <w:ind w:rightChars="18" w:right="40"/>
              <w:rPr>
                <w:rFonts w:eastAsia="SimSun"/>
                <w:sz w:val="26"/>
                <w:szCs w:val="26"/>
                <w:lang w:val="en-US" w:eastAsia="zh-CN" w:bidi="ar"/>
              </w:rPr>
            </w:pPr>
            <w:r w:rsidRPr="000E0BCC">
              <w:rPr>
                <w:rStyle w:val="Strong"/>
                <w:rFonts w:eastAsia="SimSun"/>
                <w:sz w:val="26"/>
                <w:szCs w:val="26"/>
                <w:lang w:val="en-US" w:eastAsia="zh-CN" w:bidi="ar"/>
              </w:rPr>
              <w:t>Đạt:</w:t>
            </w:r>
            <w:r w:rsidRPr="000E0BCC">
              <w:rPr>
                <w:rFonts w:eastAsia="SimSun"/>
                <w:sz w:val="26"/>
                <w:szCs w:val="26"/>
                <w:lang w:val="en-US" w:eastAsia="zh-CN" w:bidi="ar"/>
              </w:rPr>
              <w:t xml:space="preserve"> Học sinh chuẩn bị nội dung liên quan đến </w:t>
            </w:r>
            <w:r w:rsidR="00BE1969" w:rsidRPr="000E0BCC">
              <w:rPr>
                <w:sz w:val="26"/>
                <w:szCs w:val="26"/>
                <w:lang w:val="en-US"/>
              </w:rPr>
              <w:t>chủ đề “Tự hào truyền thống trường em”.</w:t>
            </w:r>
            <w:r w:rsidRPr="000E0BCC">
              <w:rPr>
                <w:rFonts w:eastAsia="SimSun"/>
                <w:sz w:val="26"/>
                <w:szCs w:val="26"/>
                <w:lang w:val="en-US" w:eastAsia="zh-CN" w:bidi="ar"/>
              </w:rPr>
              <w:t xml:space="preserve"> Có đầy đủ vật liệu: giấy, bút, màu, hình ảnh minh họa...</w:t>
            </w:r>
          </w:p>
          <w:p w14:paraId="68FE9158" w14:textId="2DE81A2A" w:rsidR="008A4613" w:rsidRPr="000E0BCC" w:rsidRDefault="008A4613" w:rsidP="008A4613">
            <w:pPr>
              <w:rPr>
                <w:sz w:val="26"/>
                <w:szCs w:val="26"/>
                <w:lang w:val="en-US"/>
              </w:rPr>
            </w:pPr>
            <w:r w:rsidRPr="000E0BCC">
              <w:rPr>
                <w:rStyle w:val="Strong"/>
                <w:rFonts w:eastAsia="SimSun"/>
                <w:sz w:val="26"/>
                <w:szCs w:val="26"/>
                <w:lang w:val="en-US" w:eastAsia="zh-CN" w:bidi="ar"/>
              </w:rPr>
              <w:t>Chưa đạt:</w:t>
            </w:r>
            <w:r w:rsidRPr="000E0BCC">
              <w:rPr>
                <w:rFonts w:eastAsia="SimSun"/>
                <w:sz w:val="26"/>
                <w:szCs w:val="26"/>
                <w:lang w:val="en-US" w:eastAsia="zh-CN" w:bidi="ar"/>
              </w:rPr>
              <w:t xml:space="preserve"> Không đảm bảo được 2/3 các nội dung yêu cầu ở mức đạt.</w:t>
            </w:r>
          </w:p>
        </w:tc>
        <w:tc>
          <w:tcPr>
            <w:tcW w:w="2268" w:type="dxa"/>
            <w:vAlign w:val="center"/>
          </w:tcPr>
          <w:p w14:paraId="3C6563AB" w14:textId="77777777" w:rsidR="00AC2185" w:rsidRPr="000E0BCC" w:rsidRDefault="008A4613" w:rsidP="008A4613">
            <w:pPr>
              <w:rPr>
                <w:rFonts w:eastAsia="SimSun"/>
                <w:sz w:val="26"/>
                <w:szCs w:val="26"/>
                <w:lang w:val="en-US" w:eastAsia="zh-CN" w:bidi="ar"/>
              </w:rPr>
            </w:pPr>
            <w:r w:rsidRPr="000E0BCC">
              <w:rPr>
                <w:rFonts w:eastAsia="SimSun"/>
                <w:sz w:val="26"/>
                <w:szCs w:val="26"/>
                <w:lang w:val="en-US" w:eastAsia="zh-CN" w:bidi="ar"/>
              </w:rPr>
              <w:t xml:space="preserve">Nếu HS đạt các tiêu chí ở mục 1 thì đánh giá đạt. </w:t>
            </w:r>
          </w:p>
          <w:p w14:paraId="091ABE14" w14:textId="7F8C1743" w:rsidR="008A4613" w:rsidRPr="000E0BCC" w:rsidRDefault="008A4613" w:rsidP="008A4613">
            <w:pPr>
              <w:rPr>
                <w:sz w:val="26"/>
                <w:szCs w:val="26"/>
                <w:lang w:val="en-US"/>
              </w:rPr>
            </w:pPr>
            <w:r w:rsidRPr="000E0BCC">
              <w:rPr>
                <w:rFonts w:eastAsia="SimSun"/>
                <w:sz w:val="26"/>
                <w:szCs w:val="26"/>
                <w:lang w:val="en-US" w:eastAsia="zh-CN" w:bidi="ar"/>
              </w:rPr>
              <w:t>Nếu HS không đạt các tiêu chí ở mục 1 thì đánh giá chưa đạt.</w:t>
            </w:r>
          </w:p>
        </w:tc>
        <w:tc>
          <w:tcPr>
            <w:tcW w:w="2127" w:type="dxa"/>
          </w:tcPr>
          <w:p w14:paraId="327B27B2" w14:textId="77777777" w:rsidR="000E0BCC" w:rsidRDefault="008A4613" w:rsidP="008A4613">
            <w:pPr>
              <w:rPr>
                <w:rFonts w:eastAsia="SimSun"/>
                <w:sz w:val="26"/>
                <w:szCs w:val="26"/>
                <w:lang w:val="en-US" w:eastAsia="zh-CN" w:bidi="ar"/>
              </w:rPr>
            </w:pPr>
            <w:r w:rsidRPr="000E0BCC">
              <w:rPr>
                <w:rFonts w:eastAsia="SimSun"/>
                <w:sz w:val="26"/>
                <w:szCs w:val="26"/>
                <w:lang w:val="en-US" w:eastAsia="zh-CN" w:bidi="ar"/>
              </w:rPr>
              <w:t xml:space="preserve">Nếu 3/4 số tiêu chí đánh giá đạt, thì đánh giá chung đạt. </w:t>
            </w:r>
          </w:p>
          <w:p w14:paraId="61FAC853" w14:textId="2C361973" w:rsidR="008A4613" w:rsidRPr="000E0BCC" w:rsidRDefault="008A4613" w:rsidP="008A4613">
            <w:pPr>
              <w:rPr>
                <w:sz w:val="26"/>
                <w:szCs w:val="26"/>
                <w:lang w:val="en-US"/>
              </w:rPr>
            </w:pPr>
            <w:r w:rsidRPr="000E0BCC">
              <w:rPr>
                <w:rFonts w:eastAsia="SimSun"/>
                <w:sz w:val="26"/>
                <w:szCs w:val="26"/>
                <w:lang w:val="en-US" w:eastAsia="zh-CN" w:bidi="ar"/>
              </w:rPr>
              <w:t>Nếu không đảm bảo 3/4 số tiêu chí đánh giá đạt, thì đánh giá chung chưa đạt.</w:t>
            </w:r>
          </w:p>
        </w:tc>
      </w:tr>
      <w:tr w:rsidR="008A4613" w:rsidRPr="000E0BCC" w14:paraId="3F98B4B1" w14:textId="77777777" w:rsidTr="00BE1969">
        <w:tc>
          <w:tcPr>
            <w:tcW w:w="675" w:type="dxa"/>
            <w:vAlign w:val="center"/>
          </w:tcPr>
          <w:p w14:paraId="030BE951" w14:textId="142DF48D" w:rsidR="008A4613" w:rsidRPr="000E0BCC" w:rsidRDefault="008A4613" w:rsidP="008A4613">
            <w:pPr>
              <w:rPr>
                <w:sz w:val="26"/>
                <w:szCs w:val="26"/>
                <w:lang w:val="en-US"/>
              </w:rPr>
            </w:pPr>
            <w:r w:rsidRPr="000E0BCC">
              <w:rPr>
                <w:rFonts w:eastAsia="SimSun"/>
                <w:sz w:val="26"/>
                <w:szCs w:val="26"/>
                <w:lang w:val="en-US" w:eastAsia="zh-CN" w:bidi="ar"/>
              </w:rPr>
              <w:t>2</w:t>
            </w:r>
          </w:p>
        </w:tc>
        <w:tc>
          <w:tcPr>
            <w:tcW w:w="1985" w:type="dxa"/>
            <w:vAlign w:val="center"/>
          </w:tcPr>
          <w:p w14:paraId="7B02718F" w14:textId="420B83F0" w:rsidR="008A4613" w:rsidRPr="000E0BCC" w:rsidRDefault="008A4613" w:rsidP="008A4613">
            <w:pPr>
              <w:rPr>
                <w:sz w:val="26"/>
                <w:szCs w:val="26"/>
                <w:lang w:val="en-US"/>
              </w:rPr>
            </w:pPr>
            <w:r w:rsidRPr="000E0BCC">
              <w:rPr>
                <w:rStyle w:val="Strong"/>
                <w:rFonts w:eastAsia="SimSun"/>
                <w:sz w:val="26"/>
                <w:szCs w:val="26"/>
                <w:lang w:val="en-US" w:eastAsia="zh-CN" w:bidi="ar"/>
              </w:rPr>
              <w:t>Đánh giá quá trình học sinh làm sản phẩm thực hành.</w:t>
            </w:r>
          </w:p>
        </w:tc>
        <w:tc>
          <w:tcPr>
            <w:tcW w:w="3544" w:type="dxa"/>
            <w:vAlign w:val="center"/>
          </w:tcPr>
          <w:p w14:paraId="512EE797" w14:textId="2CD083F5" w:rsidR="00BE1969" w:rsidRPr="000E0BCC" w:rsidRDefault="008A4613" w:rsidP="008A4613">
            <w:pPr>
              <w:widowControl/>
              <w:autoSpaceDE/>
              <w:autoSpaceDN/>
              <w:rPr>
                <w:rFonts w:eastAsia="SimSun"/>
                <w:sz w:val="26"/>
                <w:szCs w:val="26"/>
                <w:lang w:val="en-US" w:eastAsia="zh-CN" w:bidi="ar"/>
              </w:rPr>
            </w:pPr>
            <w:r w:rsidRPr="000E0BCC">
              <w:rPr>
                <w:rStyle w:val="Strong"/>
                <w:rFonts w:eastAsia="SimSun"/>
                <w:sz w:val="26"/>
                <w:szCs w:val="26"/>
                <w:lang w:val="en-US" w:eastAsia="zh-CN" w:bidi="ar"/>
              </w:rPr>
              <w:t>Đạt:</w:t>
            </w:r>
            <w:r w:rsidRPr="000E0BCC">
              <w:rPr>
                <w:rFonts w:eastAsia="SimSun"/>
                <w:sz w:val="26"/>
                <w:szCs w:val="26"/>
                <w:lang w:val="en-US" w:eastAsia="zh-CN" w:bidi="ar"/>
              </w:rPr>
              <w:t xml:space="preserve"> Có sự đầu tư về nội dung, trình bày cẩn thận, sáng tạo. </w:t>
            </w:r>
            <w:r w:rsidRPr="000E0BCC">
              <w:rPr>
                <w:rFonts w:eastAsia="SimSun"/>
                <w:b/>
                <w:bCs/>
                <w:sz w:val="26"/>
                <w:szCs w:val="26"/>
                <w:lang w:val="en-US" w:eastAsia="zh-CN" w:bidi="ar"/>
              </w:rPr>
              <w:t>Thể hiện rõ chủ đề</w:t>
            </w:r>
            <w:r w:rsidRPr="000E0BCC">
              <w:rPr>
                <w:rFonts w:eastAsia="SimSun"/>
                <w:sz w:val="26"/>
                <w:szCs w:val="26"/>
                <w:lang w:val="en-US" w:eastAsia="zh-CN" w:bidi="ar"/>
              </w:rPr>
              <w:t xml:space="preserve"> </w:t>
            </w:r>
            <w:r w:rsidR="00BE1969" w:rsidRPr="000E0BCC">
              <w:rPr>
                <w:sz w:val="26"/>
                <w:szCs w:val="26"/>
                <w:lang w:val="en-US"/>
              </w:rPr>
              <w:t xml:space="preserve">“Tự hào truyền thống trường em”. </w:t>
            </w:r>
            <w:r w:rsidR="00BE1969" w:rsidRPr="000E0BCC">
              <w:rPr>
                <w:rFonts w:eastAsia="SimSun"/>
                <w:b/>
                <w:bCs/>
                <w:sz w:val="26"/>
                <w:szCs w:val="26"/>
                <w:lang w:eastAsia="zh-CN" w:bidi="ar"/>
              </w:rPr>
              <w:t>Thông điệp, ý nghĩa</w:t>
            </w:r>
            <w:r w:rsidR="00BE1969" w:rsidRPr="000E0BCC">
              <w:rPr>
                <w:rFonts w:eastAsia="SimSun"/>
                <w:sz w:val="26"/>
                <w:szCs w:val="26"/>
                <w:lang w:eastAsia="zh-CN" w:bidi="ar"/>
              </w:rPr>
              <w:t>: Gợi cảm xúc tự hào, khuyến khích giữ gìn, phát huy truyền thống.</w:t>
            </w:r>
          </w:p>
          <w:p w14:paraId="27CB7071" w14:textId="190E89F9" w:rsidR="008A4613" w:rsidRPr="000E0BCC" w:rsidRDefault="008A4613" w:rsidP="00BE1969">
            <w:pPr>
              <w:rPr>
                <w:sz w:val="26"/>
                <w:szCs w:val="26"/>
                <w:lang w:val="en-US"/>
              </w:rPr>
            </w:pPr>
            <w:r w:rsidRPr="000E0BCC">
              <w:rPr>
                <w:rStyle w:val="Strong"/>
                <w:rFonts w:eastAsia="SimSun"/>
                <w:sz w:val="26"/>
                <w:szCs w:val="26"/>
                <w:lang w:val="en-US" w:eastAsia="zh-CN" w:bidi="ar"/>
              </w:rPr>
              <w:t>Chưa đạt:</w:t>
            </w:r>
            <w:r w:rsidRPr="000E0BCC">
              <w:rPr>
                <w:rFonts w:eastAsia="SimSun"/>
                <w:sz w:val="26"/>
                <w:szCs w:val="26"/>
                <w:lang w:val="en-US" w:eastAsia="zh-CN" w:bidi="ar"/>
              </w:rPr>
              <w:t xml:space="preserve"> Không đảm bảo được 2/3 các nội dung yêu cầu ở mức đạt.</w:t>
            </w:r>
          </w:p>
        </w:tc>
        <w:tc>
          <w:tcPr>
            <w:tcW w:w="2268" w:type="dxa"/>
            <w:vAlign w:val="center"/>
          </w:tcPr>
          <w:p w14:paraId="635CF0BB" w14:textId="77777777" w:rsidR="00AC2185" w:rsidRPr="000E0BCC" w:rsidRDefault="008A4613" w:rsidP="008A4613">
            <w:pPr>
              <w:rPr>
                <w:rFonts w:eastAsia="SimSun"/>
                <w:sz w:val="26"/>
                <w:szCs w:val="26"/>
                <w:lang w:val="en-US" w:eastAsia="zh-CN" w:bidi="ar"/>
              </w:rPr>
            </w:pPr>
            <w:r w:rsidRPr="000E0BCC">
              <w:rPr>
                <w:rFonts w:eastAsia="SimSun"/>
                <w:sz w:val="26"/>
                <w:szCs w:val="26"/>
                <w:lang w:val="en-US" w:eastAsia="zh-CN" w:bidi="ar"/>
              </w:rPr>
              <w:t xml:space="preserve">Nếu HS đạt các tiêu chí ở mục 2 thì đánh giá đạt. </w:t>
            </w:r>
          </w:p>
          <w:p w14:paraId="42A56269" w14:textId="180A6F4F" w:rsidR="008A4613" w:rsidRPr="000E0BCC" w:rsidRDefault="008A4613" w:rsidP="008A4613">
            <w:pPr>
              <w:rPr>
                <w:sz w:val="26"/>
                <w:szCs w:val="26"/>
                <w:lang w:val="en-US"/>
              </w:rPr>
            </w:pPr>
            <w:r w:rsidRPr="000E0BCC">
              <w:rPr>
                <w:rFonts w:eastAsia="SimSun"/>
                <w:sz w:val="26"/>
                <w:szCs w:val="26"/>
                <w:lang w:val="en-US" w:eastAsia="zh-CN" w:bidi="ar"/>
              </w:rPr>
              <w:t>Nếu HS không đạt các tiêu chí ở mục 2 thì đánh giá chưa đạt.</w:t>
            </w:r>
          </w:p>
        </w:tc>
        <w:tc>
          <w:tcPr>
            <w:tcW w:w="2127" w:type="dxa"/>
          </w:tcPr>
          <w:p w14:paraId="5DBD3B4C" w14:textId="77777777" w:rsidR="008A4613" w:rsidRPr="000E0BCC" w:rsidRDefault="008A4613" w:rsidP="008A4613">
            <w:pPr>
              <w:rPr>
                <w:sz w:val="26"/>
                <w:szCs w:val="26"/>
                <w:lang w:val="en-US"/>
              </w:rPr>
            </w:pPr>
          </w:p>
        </w:tc>
      </w:tr>
      <w:tr w:rsidR="008A4613" w:rsidRPr="000E0BCC" w14:paraId="0C82E078" w14:textId="77777777" w:rsidTr="00BE1969">
        <w:tc>
          <w:tcPr>
            <w:tcW w:w="675" w:type="dxa"/>
            <w:vAlign w:val="center"/>
          </w:tcPr>
          <w:p w14:paraId="6058BB39" w14:textId="43600F2F" w:rsidR="008A4613" w:rsidRPr="000E0BCC" w:rsidRDefault="008A4613" w:rsidP="008A4613">
            <w:pPr>
              <w:rPr>
                <w:sz w:val="26"/>
                <w:szCs w:val="26"/>
                <w:lang w:val="en-US"/>
              </w:rPr>
            </w:pPr>
            <w:r w:rsidRPr="000E0BCC">
              <w:rPr>
                <w:rFonts w:eastAsia="SimSun"/>
                <w:sz w:val="26"/>
                <w:szCs w:val="26"/>
                <w:lang w:val="en-US" w:eastAsia="zh-CN" w:bidi="ar"/>
              </w:rPr>
              <w:t>3</w:t>
            </w:r>
          </w:p>
        </w:tc>
        <w:tc>
          <w:tcPr>
            <w:tcW w:w="1985" w:type="dxa"/>
            <w:vAlign w:val="center"/>
          </w:tcPr>
          <w:p w14:paraId="47135A24" w14:textId="57335AAF" w:rsidR="008A4613" w:rsidRPr="000E0BCC" w:rsidRDefault="008A4613" w:rsidP="008A4613">
            <w:pPr>
              <w:rPr>
                <w:sz w:val="26"/>
                <w:szCs w:val="26"/>
                <w:lang w:val="en-US"/>
              </w:rPr>
            </w:pPr>
            <w:r w:rsidRPr="000E0BCC">
              <w:rPr>
                <w:rStyle w:val="Strong"/>
                <w:rFonts w:eastAsia="SimSun"/>
                <w:sz w:val="26"/>
                <w:szCs w:val="26"/>
                <w:lang w:val="en-US" w:eastAsia="zh-CN" w:bidi="ar"/>
              </w:rPr>
              <w:t>Đánh giá kết quả sản phẩm thực hành của học sinh.</w:t>
            </w:r>
          </w:p>
        </w:tc>
        <w:tc>
          <w:tcPr>
            <w:tcW w:w="3544" w:type="dxa"/>
            <w:vAlign w:val="center"/>
          </w:tcPr>
          <w:p w14:paraId="192DC35E" w14:textId="77777777" w:rsidR="00BE1969" w:rsidRPr="000E0BCC" w:rsidRDefault="008A4613" w:rsidP="008A4613">
            <w:pPr>
              <w:rPr>
                <w:rFonts w:eastAsia="SimSun"/>
                <w:sz w:val="26"/>
                <w:szCs w:val="26"/>
                <w:lang w:val="en-US" w:eastAsia="zh-CN" w:bidi="ar"/>
              </w:rPr>
            </w:pPr>
            <w:r w:rsidRPr="000E0BCC">
              <w:rPr>
                <w:rStyle w:val="Strong"/>
                <w:rFonts w:eastAsia="SimSun"/>
                <w:sz w:val="26"/>
                <w:szCs w:val="26"/>
                <w:lang w:val="en-US" w:eastAsia="zh-CN" w:bidi="ar"/>
              </w:rPr>
              <w:t>Đạt:</w:t>
            </w:r>
            <w:r w:rsidRPr="000E0BCC">
              <w:rPr>
                <w:rFonts w:eastAsia="SimSun"/>
                <w:sz w:val="26"/>
                <w:szCs w:val="26"/>
                <w:lang w:val="en-US" w:eastAsia="zh-CN" w:bidi="ar"/>
              </w:rPr>
              <w:t xml:space="preserve"> Sản phẩm đúng nội dung, thẩm mỹ, có hình ảnh minh họa phù hợp</w:t>
            </w:r>
            <w:r w:rsidR="00BE1969" w:rsidRPr="000E0BCC">
              <w:rPr>
                <w:rFonts w:eastAsia="SimSun"/>
                <w:sz w:val="26"/>
                <w:szCs w:val="26"/>
                <w:lang w:val="en-US" w:eastAsia="zh-CN" w:bidi="ar"/>
              </w:rPr>
              <w:t xml:space="preserve"> chủ đề</w:t>
            </w:r>
            <w:r w:rsidRPr="000E0BCC">
              <w:rPr>
                <w:rFonts w:eastAsia="SimSun"/>
                <w:sz w:val="26"/>
                <w:szCs w:val="26"/>
                <w:lang w:val="en-US" w:eastAsia="zh-CN" w:bidi="ar"/>
              </w:rPr>
              <w:t xml:space="preserve">, thể hiện </w:t>
            </w:r>
            <w:r w:rsidR="00BE1969" w:rsidRPr="000E0BCC">
              <w:rPr>
                <w:rFonts w:eastAsia="SimSun"/>
                <w:sz w:val="26"/>
                <w:szCs w:val="26"/>
                <w:lang w:eastAsia="zh-CN" w:bidi="ar"/>
              </w:rPr>
              <w:t>Thông điệp, ý nghĩa: Gợi cảm xúc tự hào, khuyến khích giữ gìn, phát huy truyền thống.</w:t>
            </w:r>
          </w:p>
          <w:p w14:paraId="4C75E826" w14:textId="5B424A6B" w:rsidR="008A4613" w:rsidRPr="000E0BCC" w:rsidRDefault="008A4613" w:rsidP="008A4613">
            <w:pPr>
              <w:rPr>
                <w:sz w:val="26"/>
                <w:szCs w:val="26"/>
                <w:lang w:val="en-US"/>
              </w:rPr>
            </w:pPr>
            <w:r w:rsidRPr="000E0BCC">
              <w:rPr>
                <w:rStyle w:val="Strong"/>
                <w:rFonts w:eastAsia="SimSun"/>
                <w:sz w:val="26"/>
                <w:szCs w:val="26"/>
                <w:lang w:val="en-US" w:eastAsia="zh-CN" w:bidi="ar"/>
              </w:rPr>
              <w:t>Chưa đạt:</w:t>
            </w:r>
            <w:r w:rsidRPr="000E0BCC">
              <w:rPr>
                <w:rFonts w:eastAsia="SimSun"/>
                <w:sz w:val="26"/>
                <w:szCs w:val="26"/>
                <w:lang w:val="en-US" w:eastAsia="zh-CN" w:bidi="ar"/>
              </w:rPr>
              <w:t xml:space="preserve"> Không đảm bảo </w:t>
            </w:r>
            <w:r w:rsidRPr="000E0BCC">
              <w:rPr>
                <w:rFonts w:eastAsia="SimSun"/>
                <w:sz w:val="26"/>
                <w:szCs w:val="26"/>
                <w:lang w:val="en-US" w:eastAsia="zh-CN" w:bidi="ar"/>
              </w:rPr>
              <w:lastRenderedPageBreak/>
              <w:t>được 2/3 các nội dung yêu cầu ở mức đạt.</w:t>
            </w:r>
          </w:p>
        </w:tc>
        <w:tc>
          <w:tcPr>
            <w:tcW w:w="2268" w:type="dxa"/>
            <w:vAlign w:val="center"/>
          </w:tcPr>
          <w:p w14:paraId="4DECFF49" w14:textId="77777777" w:rsidR="00AC2185" w:rsidRPr="000E0BCC" w:rsidRDefault="008A4613" w:rsidP="008A4613">
            <w:pPr>
              <w:rPr>
                <w:rFonts w:eastAsia="SimSun"/>
                <w:sz w:val="26"/>
                <w:szCs w:val="26"/>
                <w:lang w:val="en-US" w:eastAsia="zh-CN" w:bidi="ar"/>
              </w:rPr>
            </w:pPr>
            <w:r w:rsidRPr="000E0BCC">
              <w:rPr>
                <w:rFonts w:eastAsia="SimSun"/>
                <w:sz w:val="26"/>
                <w:szCs w:val="26"/>
                <w:lang w:val="en-US" w:eastAsia="zh-CN" w:bidi="ar"/>
              </w:rPr>
              <w:lastRenderedPageBreak/>
              <w:t xml:space="preserve">Nếu HS đạt các tiêu chí ở mục 3 thì đánh giá đạt. </w:t>
            </w:r>
          </w:p>
          <w:p w14:paraId="6257E82C" w14:textId="1B274E21" w:rsidR="008A4613" w:rsidRPr="000E0BCC" w:rsidRDefault="008A4613" w:rsidP="008A4613">
            <w:pPr>
              <w:rPr>
                <w:sz w:val="26"/>
                <w:szCs w:val="26"/>
                <w:lang w:val="en-US"/>
              </w:rPr>
            </w:pPr>
            <w:r w:rsidRPr="000E0BCC">
              <w:rPr>
                <w:rFonts w:eastAsia="SimSun"/>
                <w:sz w:val="26"/>
                <w:szCs w:val="26"/>
                <w:lang w:val="en-US" w:eastAsia="zh-CN" w:bidi="ar"/>
              </w:rPr>
              <w:t>Nếu HS không đạt các tiêu chí ở mục 3 thì đánh giá chưa đạt.</w:t>
            </w:r>
          </w:p>
        </w:tc>
        <w:tc>
          <w:tcPr>
            <w:tcW w:w="2127" w:type="dxa"/>
          </w:tcPr>
          <w:p w14:paraId="6172CF2D" w14:textId="77777777" w:rsidR="008A4613" w:rsidRPr="000E0BCC" w:rsidRDefault="008A4613" w:rsidP="008A4613">
            <w:pPr>
              <w:rPr>
                <w:sz w:val="26"/>
                <w:szCs w:val="26"/>
                <w:lang w:val="en-US"/>
              </w:rPr>
            </w:pPr>
          </w:p>
        </w:tc>
      </w:tr>
      <w:tr w:rsidR="008A4613" w:rsidRPr="000E0BCC" w14:paraId="04A50BCE" w14:textId="77777777" w:rsidTr="00BE1969">
        <w:tc>
          <w:tcPr>
            <w:tcW w:w="675" w:type="dxa"/>
            <w:vAlign w:val="center"/>
          </w:tcPr>
          <w:p w14:paraId="13EA1D62" w14:textId="511D5B64" w:rsidR="008A4613" w:rsidRPr="000E0BCC" w:rsidRDefault="008A4613" w:rsidP="008A4613">
            <w:pPr>
              <w:rPr>
                <w:sz w:val="26"/>
                <w:szCs w:val="26"/>
                <w:lang w:val="en-US"/>
              </w:rPr>
            </w:pPr>
            <w:r w:rsidRPr="000E0BCC">
              <w:rPr>
                <w:rFonts w:eastAsia="SimSun"/>
                <w:sz w:val="26"/>
                <w:szCs w:val="26"/>
                <w:lang w:val="en-US" w:eastAsia="zh-CN" w:bidi="ar"/>
              </w:rPr>
              <w:t>4</w:t>
            </w:r>
          </w:p>
        </w:tc>
        <w:tc>
          <w:tcPr>
            <w:tcW w:w="1985" w:type="dxa"/>
            <w:vAlign w:val="center"/>
          </w:tcPr>
          <w:p w14:paraId="1775FE83" w14:textId="6E47DC2C" w:rsidR="008A4613" w:rsidRPr="000E0BCC" w:rsidRDefault="008A4613" w:rsidP="008A4613">
            <w:pPr>
              <w:rPr>
                <w:sz w:val="26"/>
                <w:szCs w:val="26"/>
                <w:lang w:val="en-US"/>
              </w:rPr>
            </w:pPr>
            <w:r w:rsidRPr="000E0BCC">
              <w:rPr>
                <w:rStyle w:val="Strong"/>
                <w:rFonts w:eastAsia="SimSun"/>
                <w:sz w:val="26"/>
                <w:szCs w:val="26"/>
                <w:lang w:val="en-US" w:eastAsia="zh-CN" w:bidi="ar"/>
              </w:rPr>
              <w:t>Đánh giá ý thức, thái độ của học sinh trong quá trình làm sản phẩm thực hành.</w:t>
            </w:r>
          </w:p>
        </w:tc>
        <w:tc>
          <w:tcPr>
            <w:tcW w:w="3544" w:type="dxa"/>
            <w:vAlign w:val="center"/>
          </w:tcPr>
          <w:p w14:paraId="55D683D0" w14:textId="77777777" w:rsidR="008A4613" w:rsidRPr="000E0BCC" w:rsidRDefault="008A4613" w:rsidP="008A4613">
            <w:pPr>
              <w:widowControl/>
              <w:autoSpaceDE/>
              <w:autoSpaceDN/>
              <w:rPr>
                <w:rFonts w:eastAsia="SimSun"/>
                <w:sz w:val="26"/>
                <w:szCs w:val="26"/>
                <w:lang w:val="en-US" w:eastAsia="zh-CN" w:bidi="ar"/>
              </w:rPr>
            </w:pPr>
            <w:r w:rsidRPr="000E0BCC">
              <w:rPr>
                <w:rStyle w:val="Strong"/>
                <w:rFonts w:eastAsia="SimSun"/>
                <w:sz w:val="26"/>
                <w:szCs w:val="26"/>
                <w:lang w:val="en-US" w:eastAsia="zh-CN" w:bidi="ar"/>
              </w:rPr>
              <w:t>Đạt:</w:t>
            </w:r>
            <w:r w:rsidRPr="000E0BCC">
              <w:rPr>
                <w:rFonts w:eastAsia="SimSun"/>
                <w:sz w:val="26"/>
                <w:szCs w:val="26"/>
                <w:lang w:val="en-US" w:eastAsia="zh-CN" w:bidi="ar"/>
              </w:rPr>
              <w:t xml:space="preserve"> Bảo đảm các tiêu chí ở mục 1, 2, 3 ở mức đạt.</w:t>
            </w:r>
          </w:p>
          <w:p w14:paraId="24B1AD20" w14:textId="218B97E8" w:rsidR="008A4613" w:rsidRPr="000E0BCC" w:rsidRDefault="008A4613" w:rsidP="008A4613">
            <w:pPr>
              <w:rPr>
                <w:sz w:val="26"/>
                <w:szCs w:val="26"/>
                <w:lang w:val="en-US"/>
              </w:rPr>
            </w:pPr>
            <w:r w:rsidRPr="000E0BCC">
              <w:rPr>
                <w:rStyle w:val="Strong"/>
                <w:rFonts w:eastAsia="SimSun"/>
                <w:sz w:val="26"/>
                <w:szCs w:val="26"/>
                <w:lang w:val="en-US" w:eastAsia="zh-CN" w:bidi="ar"/>
              </w:rPr>
              <w:t>Chưa đạt:</w:t>
            </w:r>
            <w:r w:rsidRPr="000E0BCC">
              <w:rPr>
                <w:rFonts w:eastAsia="SimSun"/>
                <w:sz w:val="26"/>
                <w:szCs w:val="26"/>
                <w:lang w:val="en-US" w:eastAsia="zh-CN" w:bidi="ar"/>
              </w:rPr>
              <w:t xml:space="preserve"> Không đảm bảo được 2/3 tổng các tiêu chí đạt ở mục 1, 2 và 3.</w:t>
            </w:r>
          </w:p>
        </w:tc>
        <w:tc>
          <w:tcPr>
            <w:tcW w:w="2268" w:type="dxa"/>
            <w:vAlign w:val="center"/>
          </w:tcPr>
          <w:p w14:paraId="4913E43A" w14:textId="77777777" w:rsidR="00AC2185" w:rsidRPr="000E0BCC" w:rsidRDefault="008A4613" w:rsidP="008A4613">
            <w:pPr>
              <w:rPr>
                <w:rFonts w:eastAsia="SimSun"/>
                <w:sz w:val="26"/>
                <w:szCs w:val="26"/>
                <w:lang w:val="en-US" w:eastAsia="zh-CN" w:bidi="ar"/>
              </w:rPr>
            </w:pPr>
            <w:r w:rsidRPr="000E0BCC">
              <w:rPr>
                <w:rFonts w:eastAsia="SimSun"/>
                <w:sz w:val="26"/>
                <w:szCs w:val="26"/>
                <w:lang w:val="en-US" w:eastAsia="zh-CN" w:bidi="ar"/>
              </w:rPr>
              <w:t xml:space="preserve">Nếu HS đạt các tiêu chí ở mục 4 thì đánh giá đạt. </w:t>
            </w:r>
          </w:p>
          <w:p w14:paraId="4F4B6DAE" w14:textId="0EE02C65" w:rsidR="008A4613" w:rsidRPr="000E0BCC" w:rsidRDefault="008A4613" w:rsidP="008A4613">
            <w:pPr>
              <w:rPr>
                <w:sz w:val="26"/>
                <w:szCs w:val="26"/>
                <w:lang w:val="en-US"/>
              </w:rPr>
            </w:pPr>
            <w:r w:rsidRPr="000E0BCC">
              <w:rPr>
                <w:rFonts w:eastAsia="SimSun"/>
                <w:sz w:val="26"/>
                <w:szCs w:val="26"/>
                <w:lang w:val="en-US" w:eastAsia="zh-CN" w:bidi="ar"/>
              </w:rPr>
              <w:t>Nếu HS không đạt các tiêu chí ở mục 4 thì đánh giá chưa đạt.</w:t>
            </w:r>
          </w:p>
        </w:tc>
        <w:tc>
          <w:tcPr>
            <w:tcW w:w="2127" w:type="dxa"/>
          </w:tcPr>
          <w:p w14:paraId="1BBB89E0" w14:textId="77777777" w:rsidR="008A4613" w:rsidRPr="000E0BCC" w:rsidRDefault="008A4613" w:rsidP="008A4613">
            <w:pPr>
              <w:rPr>
                <w:sz w:val="26"/>
                <w:szCs w:val="26"/>
                <w:lang w:val="en-US"/>
              </w:rPr>
            </w:pPr>
          </w:p>
        </w:tc>
      </w:tr>
    </w:tbl>
    <w:p w14:paraId="70D5256D" w14:textId="77777777" w:rsidR="008A4613" w:rsidRPr="000E0BCC" w:rsidRDefault="008A4613" w:rsidP="008A4613">
      <w:pPr>
        <w:rPr>
          <w:sz w:val="26"/>
          <w:szCs w:val="26"/>
          <w:lang w:val="en-US"/>
        </w:rPr>
      </w:pPr>
    </w:p>
    <w:p w14:paraId="45426342" w14:textId="77777777" w:rsidR="00323FB9" w:rsidRPr="000E0BCC" w:rsidRDefault="00000000">
      <w:pPr>
        <w:spacing w:before="9"/>
        <w:ind w:left="448"/>
        <w:rPr>
          <w:sz w:val="26"/>
          <w:szCs w:val="26"/>
        </w:rPr>
      </w:pPr>
      <w:r w:rsidRPr="000E0BCC">
        <w:rPr>
          <w:sz w:val="26"/>
          <w:szCs w:val="26"/>
        </w:rPr>
        <w:t>*</w:t>
      </w:r>
      <w:r w:rsidRPr="000E0BCC">
        <w:rPr>
          <w:spacing w:val="-2"/>
          <w:sz w:val="26"/>
          <w:szCs w:val="26"/>
        </w:rPr>
        <w:t xml:space="preserve"> </w:t>
      </w:r>
      <w:r w:rsidRPr="000E0BCC">
        <w:rPr>
          <w:sz w:val="26"/>
          <w:szCs w:val="26"/>
        </w:rPr>
        <w:t>Đối</w:t>
      </w:r>
      <w:r w:rsidRPr="000E0BCC">
        <w:rPr>
          <w:spacing w:val="-5"/>
          <w:sz w:val="26"/>
          <w:szCs w:val="26"/>
        </w:rPr>
        <w:t xml:space="preserve"> </w:t>
      </w:r>
      <w:r w:rsidRPr="000E0BCC">
        <w:rPr>
          <w:sz w:val="26"/>
          <w:szCs w:val="26"/>
        </w:rPr>
        <w:t>với</w:t>
      </w:r>
      <w:r w:rsidRPr="000E0BCC">
        <w:rPr>
          <w:spacing w:val="-2"/>
          <w:sz w:val="26"/>
          <w:szCs w:val="26"/>
        </w:rPr>
        <w:t xml:space="preserve"> </w:t>
      </w:r>
      <w:r w:rsidRPr="000E0BCC">
        <w:rPr>
          <w:sz w:val="26"/>
          <w:szCs w:val="26"/>
        </w:rPr>
        <w:t>học</w:t>
      </w:r>
      <w:r w:rsidRPr="000E0BCC">
        <w:rPr>
          <w:spacing w:val="-5"/>
          <w:sz w:val="26"/>
          <w:szCs w:val="26"/>
        </w:rPr>
        <w:t xml:space="preserve"> </w:t>
      </w:r>
      <w:r w:rsidRPr="000E0BCC">
        <w:rPr>
          <w:sz w:val="26"/>
          <w:szCs w:val="26"/>
        </w:rPr>
        <w:t>sinh</w:t>
      </w:r>
      <w:r w:rsidRPr="000E0BCC">
        <w:rPr>
          <w:spacing w:val="-6"/>
          <w:sz w:val="26"/>
          <w:szCs w:val="26"/>
        </w:rPr>
        <w:t xml:space="preserve"> </w:t>
      </w:r>
      <w:r w:rsidRPr="000E0BCC">
        <w:rPr>
          <w:sz w:val="26"/>
          <w:szCs w:val="26"/>
        </w:rPr>
        <w:t>khuyết</w:t>
      </w:r>
      <w:r w:rsidRPr="000E0BCC">
        <w:rPr>
          <w:spacing w:val="-2"/>
          <w:sz w:val="26"/>
          <w:szCs w:val="26"/>
        </w:rPr>
        <w:t xml:space="preserve"> </w:t>
      </w:r>
      <w:r w:rsidRPr="000E0BCC">
        <w:rPr>
          <w:sz w:val="26"/>
          <w:szCs w:val="26"/>
        </w:rPr>
        <w:t>tật:</w:t>
      </w:r>
      <w:r w:rsidRPr="000E0BCC">
        <w:rPr>
          <w:spacing w:val="-2"/>
          <w:sz w:val="26"/>
          <w:szCs w:val="26"/>
        </w:rPr>
        <w:t xml:space="preserve"> </w:t>
      </w:r>
      <w:r w:rsidRPr="000E0BCC">
        <w:rPr>
          <w:sz w:val="26"/>
          <w:szCs w:val="26"/>
        </w:rPr>
        <w:t>GV</w:t>
      </w:r>
      <w:r w:rsidRPr="000E0BCC">
        <w:rPr>
          <w:spacing w:val="-3"/>
          <w:sz w:val="26"/>
          <w:szCs w:val="26"/>
        </w:rPr>
        <w:t xml:space="preserve"> </w:t>
      </w:r>
      <w:r w:rsidRPr="000E0BCC">
        <w:rPr>
          <w:sz w:val="26"/>
          <w:szCs w:val="26"/>
        </w:rPr>
        <w:t>linh</w:t>
      </w:r>
      <w:r w:rsidRPr="000E0BCC">
        <w:rPr>
          <w:spacing w:val="-5"/>
          <w:sz w:val="26"/>
          <w:szCs w:val="26"/>
        </w:rPr>
        <w:t xml:space="preserve"> </w:t>
      </w:r>
      <w:r w:rsidRPr="000E0BCC">
        <w:rPr>
          <w:sz w:val="26"/>
          <w:szCs w:val="26"/>
        </w:rPr>
        <w:t>hoạt</w:t>
      </w:r>
      <w:r w:rsidRPr="000E0BCC">
        <w:rPr>
          <w:spacing w:val="-2"/>
          <w:sz w:val="26"/>
          <w:szCs w:val="26"/>
        </w:rPr>
        <w:t xml:space="preserve"> </w:t>
      </w:r>
      <w:r w:rsidRPr="000E0BCC">
        <w:rPr>
          <w:sz w:val="26"/>
          <w:szCs w:val="26"/>
        </w:rPr>
        <w:t>trong</w:t>
      </w:r>
      <w:r w:rsidRPr="000E0BCC">
        <w:rPr>
          <w:spacing w:val="-5"/>
          <w:sz w:val="26"/>
          <w:szCs w:val="26"/>
        </w:rPr>
        <w:t xml:space="preserve"> </w:t>
      </w:r>
      <w:r w:rsidRPr="000E0BCC">
        <w:rPr>
          <w:sz w:val="26"/>
          <w:szCs w:val="26"/>
        </w:rPr>
        <w:t>quá</w:t>
      </w:r>
      <w:r w:rsidRPr="000E0BCC">
        <w:rPr>
          <w:spacing w:val="-3"/>
          <w:sz w:val="26"/>
          <w:szCs w:val="26"/>
        </w:rPr>
        <w:t xml:space="preserve"> </w:t>
      </w:r>
      <w:r w:rsidRPr="000E0BCC">
        <w:rPr>
          <w:sz w:val="26"/>
          <w:szCs w:val="26"/>
        </w:rPr>
        <w:t>trình</w:t>
      </w:r>
      <w:r w:rsidRPr="000E0BCC">
        <w:rPr>
          <w:spacing w:val="-6"/>
          <w:sz w:val="26"/>
          <w:szCs w:val="26"/>
        </w:rPr>
        <w:t xml:space="preserve"> </w:t>
      </w:r>
      <w:r w:rsidRPr="000E0BCC">
        <w:rPr>
          <w:sz w:val="26"/>
          <w:szCs w:val="26"/>
        </w:rPr>
        <w:t>đánh</w:t>
      </w:r>
      <w:r w:rsidRPr="000E0BCC">
        <w:rPr>
          <w:spacing w:val="-1"/>
          <w:sz w:val="26"/>
          <w:szCs w:val="26"/>
        </w:rPr>
        <w:t xml:space="preserve"> </w:t>
      </w:r>
      <w:r w:rsidRPr="000E0BCC">
        <w:rPr>
          <w:spacing w:val="-4"/>
          <w:sz w:val="26"/>
          <w:szCs w:val="26"/>
        </w:rPr>
        <w:t>giá.</w:t>
      </w:r>
    </w:p>
    <w:p w14:paraId="67C95F3C" w14:textId="77777777" w:rsidR="00DE0896" w:rsidRPr="000E0BCC" w:rsidRDefault="00DE0896">
      <w:pPr>
        <w:pStyle w:val="BodyText"/>
        <w:spacing w:before="134"/>
        <w:rPr>
          <w:b/>
          <w:bCs/>
          <w:sz w:val="26"/>
          <w:szCs w:val="26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75"/>
        <w:gridCol w:w="3475"/>
        <w:gridCol w:w="3475"/>
      </w:tblGrid>
      <w:tr w:rsidR="00DE0896" w:rsidRPr="000E0BCC" w14:paraId="6DFB80F0" w14:textId="77777777" w:rsidTr="00DE0896">
        <w:tc>
          <w:tcPr>
            <w:tcW w:w="3475" w:type="dxa"/>
          </w:tcPr>
          <w:p w14:paraId="4F6BEB0C" w14:textId="7D2CA130" w:rsidR="00DE0896" w:rsidRPr="000E0BCC" w:rsidRDefault="00DE0896" w:rsidP="00DE0896">
            <w:pPr>
              <w:pStyle w:val="BodyText"/>
              <w:spacing w:before="134"/>
              <w:jc w:val="center"/>
              <w:rPr>
                <w:sz w:val="26"/>
                <w:szCs w:val="26"/>
                <w:lang w:val="en-US"/>
              </w:rPr>
            </w:pPr>
            <w:r w:rsidRPr="000E0BCC">
              <w:rPr>
                <w:sz w:val="26"/>
                <w:szCs w:val="26"/>
                <w:lang w:val="en-US"/>
              </w:rPr>
              <w:t xml:space="preserve"> </w:t>
            </w:r>
            <w:r w:rsidRPr="000E0BCC">
              <w:rPr>
                <w:sz w:val="26"/>
                <w:szCs w:val="26"/>
              </w:rPr>
              <w:t xml:space="preserve"> </w:t>
            </w:r>
            <w:r w:rsidRPr="000E0BCC">
              <w:rPr>
                <w:sz w:val="26"/>
                <w:szCs w:val="26"/>
                <w:lang w:val="en-US"/>
              </w:rPr>
              <w:t xml:space="preserve"> </w:t>
            </w:r>
            <w:r w:rsidRPr="000E0BCC">
              <w:rPr>
                <w:sz w:val="26"/>
                <w:szCs w:val="26"/>
              </w:rPr>
              <w:t xml:space="preserve"> </w:t>
            </w:r>
            <w:r w:rsidRPr="000E0BCC">
              <w:rPr>
                <w:sz w:val="26"/>
                <w:szCs w:val="26"/>
                <w:lang w:val="en-US"/>
              </w:rPr>
              <w:t xml:space="preserve"> </w:t>
            </w:r>
            <w:r w:rsidRPr="000E0BCC">
              <w:rPr>
                <w:sz w:val="26"/>
                <w:szCs w:val="26"/>
              </w:rPr>
              <w:t xml:space="preserve"> </w:t>
            </w:r>
            <w:r w:rsidRPr="000E0BCC">
              <w:rPr>
                <w:sz w:val="26"/>
                <w:szCs w:val="26"/>
                <w:lang w:val="en-US"/>
              </w:rPr>
              <w:t xml:space="preserve"> </w:t>
            </w:r>
            <w:r w:rsidRPr="000E0BCC">
              <w:rPr>
                <w:sz w:val="26"/>
                <w:szCs w:val="26"/>
              </w:rPr>
              <w:t xml:space="preserve"> </w:t>
            </w:r>
            <w:r w:rsidRPr="000E0BCC">
              <w:rPr>
                <w:sz w:val="26"/>
                <w:szCs w:val="26"/>
                <w:lang w:val="vi-VN"/>
              </w:rPr>
              <w:t xml:space="preserve">DUYỆT CỦA CM </w:t>
            </w:r>
            <w:r w:rsidRPr="000E0BCC">
              <w:rPr>
                <w:sz w:val="26"/>
                <w:szCs w:val="26"/>
                <w:lang w:val="en-US"/>
              </w:rPr>
              <w:t xml:space="preserve"> </w:t>
            </w:r>
            <w:r w:rsidRPr="000E0BCC">
              <w:rPr>
                <w:sz w:val="26"/>
                <w:szCs w:val="26"/>
              </w:rPr>
              <w:t xml:space="preserve"> </w:t>
            </w:r>
            <w:r w:rsidRPr="000E0BCC">
              <w:rPr>
                <w:sz w:val="26"/>
                <w:szCs w:val="26"/>
                <w:lang w:val="en-US"/>
              </w:rPr>
              <w:t xml:space="preserve"> </w:t>
            </w:r>
            <w:r w:rsidRPr="000E0BCC">
              <w:rPr>
                <w:sz w:val="26"/>
                <w:szCs w:val="26"/>
                <w:lang w:val="vi-VN"/>
              </w:rPr>
              <w:t>TRƯỜNG</w:t>
            </w:r>
          </w:p>
        </w:tc>
        <w:tc>
          <w:tcPr>
            <w:tcW w:w="3475" w:type="dxa"/>
          </w:tcPr>
          <w:p w14:paraId="7A24FFCD" w14:textId="3AB97A06" w:rsidR="00DE0896" w:rsidRPr="000E0BCC" w:rsidRDefault="00DE0896" w:rsidP="00DE0896">
            <w:pPr>
              <w:pStyle w:val="BodyText"/>
              <w:spacing w:before="134"/>
              <w:jc w:val="center"/>
              <w:rPr>
                <w:sz w:val="26"/>
                <w:szCs w:val="26"/>
                <w:lang w:val="en-US"/>
              </w:rPr>
            </w:pPr>
            <w:r w:rsidRPr="000E0BCC">
              <w:rPr>
                <w:sz w:val="26"/>
                <w:szCs w:val="26"/>
                <w:lang w:val="vi-VN"/>
              </w:rPr>
              <w:t>TTCM</w:t>
            </w:r>
          </w:p>
        </w:tc>
        <w:tc>
          <w:tcPr>
            <w:tcW w:w="3475" w:type="dxa"/>
          </w:tcPr>
          <w:p w14:paraId="78765082" w14:textId="6274F522" w:rsidR="00DE0896" w:rsidRPr="000E0BCC" w:rsidRDefault="00DE0896" w:rsidP="00DE0896">
            <w:pPr>
              <w:pStyle w:val="BodyText"/>
              <w:spacing w:before="134"/>
              <w:jc w:val="center"/>
              <w:rPr>
                <w:sz w:val="26"/>
                <w:szCs w:val="26"/>
                <w:lang w:val="en-US"/>
              </w:rPr>
            </w:pPr>
            <w:r w:rsidRPr="000E0BCC">
              <w:rPr>
                <w:sz w:val="26"/>
                <w:szCs w:val="26"/>
                <w:lang w:val="vi-VN"/>
              </w:rPr>
              <w:t>GV RA ĐỀ</w:t>
            </w:r>
          </w:p>
        </w:tc>
      </w:tr>
      <w:tr w:rsidR="00DE0896" w:rsidRPr="000E0BCC" w14:paraId="662757EF" w14:textId="77777777" w:rsidTr="00DE0896">
        <w:tc>
          <w:tcPr>
            <w:tcW w:w="3475" w:type="dxa"/>
          </w:tcPr>
          <w:p w14:paraId="648E5ED0" w14:textId="77777777" w:rsidR="00DE0896" w:rsidRPr="000E0BCC" w:rsidRDefault="00DE0896">
            <w:pPr>
              <w:pStyle w:val="BodyText"/>
              <w:spacing w:before="134"/>
              <w:rPr>
                <w:b/>
                <w:bCs/>
                <w:sz w:val="26"/>
                <w:szCs w:val="26"/>
                <w:lang w:val="en-US"/>
              </w:rPr>
            </w:pPr>
          </w:p>
        </w:tc>
        <w:tc>
          <w:tcPr>
            <w:tcW w:w="3475" w:type="dxa"/>
          </w:tcPr>
          <w:p w14:paraId="1E9BC348" w14:textId="77777777" w:rsidR="00DE0896" w:rsidRPr="000E0BCC" w:rsidRDefault="00DE0896">
            <w:pPr>
              <w:pStyle w:val="BodyText"/>
              <w:spacing w:before="134"/>
              <w:rPr>
                <w:b/>
                <w:bCs/>
                <w:sz w:val="26"/>
                <w:szCs w:val="26"/>
                <w:lang w:val="en-US"/>
              </w:rPr>
            </w:pPr>
          </w:p>
          <w:p w14:paraId="783E85D1" w14:textId="77777777" w:rsidR="00DE0896" w:rsidRPr="000E0BCC" w:rsidRDefault="00DE0896" w:rsidP="00DE0896">
            <w:pPr>
              <w:rPr>
                <w:b/>
                <w:bCs/>
                <w:sz w:val="26"/>
                <w:szCs w:val="26"/>
                <w:lang w:val="en-US"/>
              </w:rPr>
            </w:pPr>
          </w:p>
          <w:p w14:paraId="44D8337E" w14:textId="353F7A6E" w:rsidR="00DE0896" w:rsidRPr="000E0BCC" w:rsidRDefault="00DE0896" w:rsidP="00DE0896">
            <w:pPr>
              <w:jc w:val="right"/>
              <w:rPr>
                <w:sz w:val="26"/>
                <w:szCs w:val="26"/>
                <w:lang w:val="en-US"/>
              </w:rPr>
            </w:pPr>
            <w:r w:rsidRPr="000E0BCC">
              <w:rPr>
                <w:sz w:val="26"/>
                <w:szCs w:val="26"/>
                <w:lang w:val="en-US"/>
              </w:rPr>
              <w:t xml:space="preserve"> </w:t>
            </w:r>
            <w:r w:rsidRPr="000E0BCC">
              <w:rPr>
                <w:sz w:val="26"/>
                <w:szCs w:val="26"/>
              </w:rPr>
              <w:t xml:space="preserve"> </w:t>
            </w:r>
            <w:r w:rsidRPr="000E0BCC">
              <w:rPr>
                <w:sz w:val="26"/>
                <w:szCs w:val="26"/>
                <w:lang w:val="en-US"/>
              </w:rPr>
              <w:t xml:space="preserve"> </w:t>
            </w:r>
            <w:r w:rsidRPr="000E0BCC">
              <w:rPr>
                <w:sz w:val="26"/>
                <w:szCs w:val="26"/>
              </w:rPr>
              <w:t xml:space="preserve"> </w:t>
            </w:r>
            <w:r w:rsidRPr="000E0BCC">
              <w:rPr>
                <w:sz w:val="26"/>
                <w:szCs w:val="26"/>
                <w:lang w:val="en-US"/>
              </w:rPr>
              <w:t xml:space="preserve"> </w:t>
            </w:r>
          </w:p>
        </w:tc>
        <w:tc>
          <w:tcPr>
            <w:tcW w:w="3475" w:type="dxa"/>
          </w:tcPr>
          <w:p w14:paraId="353C5220" w14:textId="6386265B" w:rsidR="00DE0896" w:rsidRPr="000E0BCC" w:rsidRDefault="00DE0896" w:rsidP="00DE0896">
            <w:pPr>
              <w:pStyle w:val="BodyText"/>
              <w:spacing w:before="134"/>
              <w:ind w:firstLine="559"/>
              <w:rPr>
                <w:b/>
                <w:bCs/>
                <w:sz w:val="26"/>
                <w:szCs w:val="26"/>
                <w:lang w:val="en-US"/>
              </w:rPr>
            </w:pPr>
            <w:r w:rsidRPr="000E0BCC">
              <w:rPr>
                <w:b/>
                <w:bCs/>
                <w:noProof/>
                <w:sz w:val="26"/>
                <w:szCs w:val="26"/>
                <w:lang w:val="en-US"/>
              </w:rPr>
              <w:drawing>
                <wp:inline distT="0" distB="0" distL="0" distR="0" wp14:anchorId="2C7A6F04" wp14:editId="34309803">
                  <wp:extent cx="1611721" cy="797044"/>
                  <wp:effectExtent l="0" t="0" r="7620" b="3175"/>
                  <wp:docPr id="2005273793" name="Picture 1" descr="A close-up of a signatur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5273793" name="Picture 1" descr="A close-up of a signature&#10;&#10;AI-generated content may be incorrect.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8606" cy="8053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A46C3B" w14:textId="77777777" w:rsidR="00DE0896" w:rsidRPr="00DE0896" w:rsidRDefault="00DE0896">
      <w:pPr>
        <w:pStyle w:val="BodyText"/>
        <w:spacing w:before="134"/>
        <w:rPr>
          <w:b/>
          <w:bCs/>
          <w:sz w:val="26"/>
          <w:szCs w:val="26"/>
          <w:lang w:val="en-US"/>
        </w:rPr>
      </w:pPr>
    </w:p>
    <w:p w14:paraId="146B7F53" w14:textId="309515E0" w:rsidR="00323FB9" w:rsidRDefault="00DE0896">
      <w:pPr>
        <w:pStyle w:val="BodyText"/>
        <w:spacing w:before="134"/>
        <w:rPr>
          <w:b/>
          <w:bCs/>
          <w:sz w:val="26"/>
          <w:szCs w:val="26"/>
          <w:lang w:val="vi-VN"/>
        </w:rPr>
      </w:pPr>
      <w:r>
        <w:rPr>
          <w:b/>
          <w:bCs/>
          <w:sz w:val="26"/>
          <w:szCs w:val="26"/>
          <w:lang w:val="en-US"/>
        </w:rPr>
        <w:t xml:space="preserve">        </w:t>
      </w:r>
      <w:r>
        <w:rPr>
          <w:b/>
          <w:bCs/>
          <w:sz w:val="26"/>
          <w:szCs w:val="26"/>
          <w:lang w:val="vi-VN"/>
        </w:rPr>
        <w:t xml:space="preserve">                                           </w:t>
      </w:r>
      <w:r>
        <w:rPr>
          <w:b/>
          <w:bCs/>
          <w:sz w:val="26"/>
          <w:szCs w:val="26"/>
          <w:lang w:val="en-US"/>
        </w:rPr>
        <w:t xml:space="preserve">  </w:t>
      </w:r>
      <w:r>
        <w:rPr>
          <w:b/>
          <w:bCs/>
          <w:sz w:val="26"/>
          <w:szCs w:val="26"/>
          <w:lang w:val="vi-VN"/>
        </w:rPr>
        <w:t xml:space="preserve">           </w:t>
      </w:r>
    </w:p>
    <w:p w14:paraId="7B004AF8" w14:textId="589EAA68" w:rsidR="00323FB9" w:rsidRDefault="00000000">
      <w:pPr>
        <w:pStyle w:val="BodyText"/>
        <w:spacing w:before="134"/>
        <w:rPr>
          <w:b/>
          <w:bCs/>
          <w:sz w:val="26"/>
          <w:szCs w:val="26"/>
          <w:lang w:val="vi-VN"/>
        </w:rPr>
      </w:pPr>
      <w:r>
        <w:rPr>
          <w:lang w:val="vi-VN"/>
        </w:rPr>
        <w:t xml:space="preserve">                                                                                                                       </w:t>
      </w:r>
    </w:p>
    <w:tbl>
      <w:tblPr>
        <w:tblW w:w="12160" w:type="dxa"/>
        <w:tblInd w:w="30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96"/>
        <w:gridCol w:w="3128"/>
        <w:gridCol w:w="2718"/>
        <w:gridCol w:w="2718"/>
      </w:tblGrid>
      <w:tr w:rsidR="00323FB9" w14:paraId="3A1A7C72" w14:textId="77777777">
        <w:trPr>
          <w:trHeight w:val="1169"/>
        </w:trPr>
        <w:tc>
          <w:tcPr>
            <w:tcW w:w="3596" w:type="dxa"/>
          </w:tcPr>
          <w:p w14:paraId="554918A9" w14:textId="77777777" w:rsidR="00323FB9" w:rsidRDefault="00323FB9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128" w:type="dxa"/>
          </w:tcPr>
          <w:p w14:paraId="7043DBF1" w14:textId="77777777" w:rsidR="00323FB9" w:rsidRDefault="00323FB9">
            <w:pPr>
              <w:pStyle w:val="TableParagraph"/>
              <w:spacing w:line="279" w:lineRule="exact"/>
              <w:jc w:val="both"/>
              <w:rPr>
                <w:sz w:val="26"/>
                <w:lang w:val="vi-VN"/>
              </w:rPr>
            </w:pPr>
          </w:p>
        </w:tc>
        <w:tc>
          <w:tcPr>
            <w:tcW w:w="2718" w:type="dxa"/>
          </w:tcPr>
          <w:p w14:paraId="76599081" w14:textId="77777777" w:rsidR="00323FB9" w:rsidRDefault="00000000">
            <w:pPr>
              <w:pStyle w:val="TableParagraph"/>
              <w:spacing w:line="279" w:lineRule="exact"/>
              <w:ind w:left="539"/>
              <w:rPr>
                <w:sz w:val="26"/>
              </w:rPr>
            </w:pPr>
            <w:r>
              <w:rPr>
                <w:noProof/>
              </w:rPr>
              <w:drawing>
                <wp:inline distT="0" distB="0" distL="0" distR="0" wp14:anchorId="48960829" wp14:editId="3EC3F798">
                  <wp:extent cx="2152015" cy="1295400"/>
                  <wp:effectExtent l="0" t="0" r="0" b="0"/>
                  <wp:docPr id="4" name="Picture 4" descr="C:\Users\Admin\Downloads\Vy_1-removebg-preview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C:\Users\Admin\Downloads\Vy_1-removebg-preview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0009" cy="1312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EFE4EDE" wp14:editId="3590E1FD">
                  <wp:extent cx="2152015" cy="967730"/>
                  <wp:effectExtent l="0" t="0" r="0" b="0"/>
                  <wp:docPr id="21" name="Picture 21" descr="C:\Users\Admin\Downloads\Vy_1-removebg-preview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21" descr="C:\Users\Admin\Downloads\Vy_1-removebg-preview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9681" cy="984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</w:tcPr>
          <w:p w14:paraId="65098AB0" w14:textId="77777777" w:rsidR="00323FB9" w:rsidRDefault="00323FB9">
            <w:pPr>
              <w:pStyle w:val="TableParagraph"/>
              <w:spacing w:line="279" w:lineRule="exact"/>
              <w:ind w:left="539"/>
              <w:rPr>
                <w:sz w:val="26"/>
              </w:rPr>
            </w:pPr>
          </w:p>
        </w:tc>
      </w:tr>
      <w:tr w:rsidR="00323FB9" w14:paraId="39950372" w14:textId="77777777">
        <w:trPr>
          <w:trHeight w:val="1169"/>
        </w:trPr>
        <w:tc>
          <w:tcPr>
            <w:tcW w:w="3596" w:type="dxa"/>
          </w:tcPr>
          <w:p w14:paraId="2524FA95" w14:textId="77777777" w:rsidR="00323FB9" w:rsidRDefault="00323FB9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128" w:type="dxa"/>
          </w:tcPr>
          <w:p w14:paraId="16ADDF74" w14:textId="77777777" w:rsidR="00323FB9" w:rsidRDefault="00323FB9">
            <w:pPr>
              <w:pStyle w:val="TableParagraph"/>
              <w:spacing w:line="279" w:lineRule="exact"/>
              <w:ind w:left="652"/>
              <w:rPr>
                <w:sz w:val="26"/>
              </w:rPr>
            </w:pPr>
          </w:p>
        </w:tc>
        <w:tc>
          <w:tcPr>
            <w:tcW w:w="2718" w:type="dxa"/>
          </w:tcPr>
          <w:p w14:paraId="276216E5" w14:textId="77777777" w:rsidR="00323FB9" w:rsidRDefault="00323FB9">
            <w:pPr>
              <w:pStyle w:val="TableParagraph"/>
              <w:spacing w:line="279" w:lineRule="exact"/>
              <w:ind w:left="539"/>
              <w:rPr>
                <w:sz w:val="26"/>
              </w:rPr>
            </w:pPr>
          </w:p>
        </w:tc>
        <w:tc>
          <w:tcPr>
            <w:tcW w:w="2718" w:type="dxa"/>
          </w:tcPr>
          <w:p w14:paraId="79151A0B" w14:textId="77777777" w:rsidR="00323FB9" w:rsidRDefault="00323FB9">
            <w:pPr>
              <w:pStyle w:val="TableParagraph"/>
              <w:spacing w:line="279" w:lineRule="exact"/>
              <w:ind w:left="539"/>
              <w:rPr>
                <w:sz w:val="26"/>
              </w:rPr>
            </w:pPr>
          </w:p>
        </w:tc>
      </w:tr>
      <w:tr w:rsidR="00323FB9" w14:paraId="466E19E0" w14:textId="77777777">
        <w:trPr>
          <w:trHeight w:val="1169"/>
        </w:trPr>
        <w:tc>
          <w:tcPr>
            <w:tcW w:w="3596" w:type="dxa"/>
          </w:tcPr>
          <w:p w14:paraId="24B1F22D" w14:textId="77777777" w:rsidR="00323FB9" w:rsidRDefault="00323FB9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128" w:type="dxa"/>
          </w:tcPr>
          <w:p w14:paraId="59A45FF1" w14:textId="77777777" w:rsidR="00323FB9" w:rsidRDefault="00323FB9">
            <w:pPr>
              <w:pStyle w:val="TableParagraph"/>
              <w:spacing w:line="279" w:lineRule="exact"/>
              <w:ind w:left="652"/>
              <w:rPr>
                <w:sz w:val="26"/>
              </w:rPr>
            </w:pPr>
          </w:p>
        </w:tc>
        <w:tc>
          <w:tcPr>
            <w:tcW w:w="2718" w:type="dxa"/>
          </w:tcPr>
          <w:p w14:paraId="12019837" w14:textId="77777777" w:rsidR="00323FB9" w:rsidRDefault="00323FB9">
            <w:pPr>
              <w:pStyle w:val="TableParagraph"/>
              <w:spacing w:line="279" w:lineRule="exact"/>
              <w:ind w:left="539"/>
              <w:rPr>
                <w:sz w:val="26"/>
              </w:rPr>
            </w:pPr>
          </w:p>
        </w:tc>
        <w:tc>
          <w:tcPr>
            <w:tcW w:w="2718" w:type="dxa"/>
          </w:tcPr>
          <w:p w14:paraId="62392C87" w14:textId="77777777" w:rsidR="00323FB9" w:rsidRDefault="00323FB9">
            <w:pPr>
              <w:pStyle w:val="TableParagraph"/>
              <w:spacing w:line="279" w:lineRule="exact"/>
              <w:ind w:left="539"/>
              <w:rPr>
                <w:sz w:val="26"/>
              </w:rPr>
            </w:pPr>
          </w:p>
        </w:tc>
      </w:tr>
      <w:tr w:rsidR="00323FB9" w14:paraId="3132EB01" w14:textId="77777777">
        <w:trPr>
          <w:trHeight w:val="1169"/>
        </w:trPr>
        <w:tc>
          <w:tcPr>
            <w:tcW w:w="3596" w:type="dxa"/>
          </w:tcPr>
          <w:p w14:paraId="08E37042" w14:textId="77777777" w:rsidR="00323FB9" w:rsidRDefault="00323FB9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128" w:type="dxa"/>
          </w:tcPr>
          <w:p w14:paraId="18564B34" w14:textId="77777777" w:rsidR="00323FB9" w:rsidRDefault="00323FB9">
            <w:pPr>
              <w:pStyle w:val="TableParagraph"/>
              <w:spacing w:line="279" w:lineRule="exact"/>
              <w:ind w:left="652"/>
              <w:rPr>
                <w:sz w:val="26"/>
              </w:rPr>
            </w:pPr>
          </w:p>
        </w:tc>
        <w:tc>
          <w:tcPr>
            <w:tcW w:w="2718" w:type="dxa"/>
          </w:tcPr>
          <w:p w14:paraId="418FB859" w14:textId="77777777" w:rsidR="00323FB9" w:rsidRDefault="00323FB9">
            <w:pPr>
              <w:pStyle w:val="TableParagraph"/>
              <w:spacing w:line="279" w:lineRule="exact"/>
              <w:ind w:left="539"/>
              <w:rPr>
                <w:sz w:val="26"/>
              </w:rPr>
            </w:pPr>
          </w:p>
        </w:tc>
        <w:tc>
          <w:tcPr>
            <w:tcW w:w="2718" w:type="dxa"/>
          </w:tcPr>
          <w:p w14:paraId="419FF97C" w14:textId="77777777" w:rsidR="00323FB9" w:rsidRDefault="00323FB9">
            <w:pPr>
              <w:pStyle w:val="TableParagraph"/>
              <w:spacing w:line="279" w:lineRule="exact"/>
              <w:ind w:left="539"/>
              <w:rPr>
                <w:sz w:val="26"/>
              </w:rPr>
            </w:pPr>
          </w:p>
        </w:tc>
      </w:tr>
    </w:tbl>
    <w:p w14:paraId="096E60DB" w14:textId="77777777" w:rsidR="00323FB9" w:rsidRDefault="00323FB9"/>
    <w:p w14:paraId="6A865CB7" w14:textId="77777777" w:rsidR="00323FB9" w:rsidRDefault="00323FB9"/>
    <w:sectPr w:rsidR="00323FB9">
      <w:type w:val="continuous"/>
      <w:pgSz w:w="11910" w:h="16840"/>
      <w:pgMar w:top="986" w:right="896" w:bottom="788" w:left="80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75A221" w14:textId="77777777" w:rsidR="00DA18D5" w:rsidRDefault="00DA18D5">
      <w:r>
        <w:separator/>
      </w:r>
    </w:p>
  </w:endnote>
  <w:endnote w:type="continuationSeparator" w:id="0">
    <w:p w14:paraId="7C579A40" w14:textId="77777777" w:rsidR="00DA18D5" w:rsidRDefault="00DA18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A87063" w14:textId="77777777" w:rsidR="00DA18D5" w:rsidRDefault="00DA18D5">
      <w:r>
        <w:separator/>
      </w:r>
    </w:p>
  </w:footnote>
  <w:footnote w:type="continuationSeparator" w:id="0">
    <w:p w14:paraId="628E8EB9" w14:textId="77777777" w:rsidR="00DA18D5" w:rsidRDefault="00DA18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"/>
      <w:lvlJc w:val="left"/>
      <w:pPr>
        <w:tabs>
          <w:tab w:val="left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"/>
      <w:lvlJc w:val="left"/>
      <w:pPr>
        <w:tabs>
          <w:tab w:val="left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"/>
      <w:lvlJc w:val="left"/>
      <w:pPr>
        <w:tabs>
          <w:tab w:val="left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"/>
      <w:lvlJc w:val="left"/>
      <w:pPr>
        <w:tabs>
          <w:tab w:val="left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FFFFFF89"/>
    <w:lvl w:ilvl="0">
      <w:start w:val="1"/>
      <w:numFmt w:val="bullet"/>
      <w:pStyle w:val="ListBullet"/>
      <w:lvlText w:val=""/>
      <w:lvlJc w:val="left"/>
      <w:pPr>
        <w:tabs>
          <w:tab w:val="left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25B654F3"/>
    <w:multiLevelType w:val="multilevel"/>
    <w:tmpl w:val="25B654F3"/>
    <w:lvl w:ilvl="0">
      <w:start w:val="1"/>
      <w:numFmt w:val="decimal"/>
      <w:lvlText w:val="%1."/>
      <w:lvlJc w:val="left"/>
      <w:pPr>
        <w:ind w:left="642" w:hanging="2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>
      <w:numFmt w:val="bullet"/>
      <w:lvlText w:val="-"/>
      <w:lvlJc w:val="left"/>
      <w:pPr>
        <w:ind w:left="2027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2">
      <w:numFmt w:val="bullet"/>
      <w:lvlText w:val="•"/>
      <w:lvlJc w:val="left"/>
      <w:pPr>
        <w:ind w:left="2960" w:hanging="216"/>
      </w:pPr>
      <w:rPr>
        <w:rFonts w:hint="default"/>
        <w:lang w:val="vi" w:eastAsia="en-US" w:bidi="ar-SA"/>
      </w:rPr>
    </w:lvl>
    <w:lvl w:ilvl="3">
      <w:numFmt w:val="bullet"/>
      <w:lvlText w:val="•"/>
      <w:lvlJc w:val="left"/>
      <w:pPr>
        <w:ind w:left="3901" w:hanging="216"/>
      </w:pPr>
      <w:rPr>
        <w:rFonts w:hint="default"/>
        <w:lang w:val="vi" w:eastAsia="en-US" w:bidi="ar-SA"/>
      </w:rPr>
    </w:lvl>
    <w:lvl w:ilvl="4">
      <w:numFmt w:val="bullet"/>
      <w:lvlText w:val="•"/>
      <w:lvlJc w:val="left"/>
      <w:pPr>
        <w:ind w:left="4842" w:hanging="216"/>
      </w:pPr>
      <w:rPr>
        <w:rFonts w:hint="default"/>
        <w:lang w:val="vi" w:eastAsia="en-US" w:bidi="ar-SA"/>
      </w:rPr>
    </w:lvl>
    <w:lvl w:ilvl="5">
      <w:numFmt w:val="bullet"/>
      <w:lvlText w:val="•"/>
      <w:lvlJc w:val="left"/>
      <w:pPr>
        <w:ind w:left="5782" w:hanging="216"/>
      </w:pPr>
      <w:rPr>
        <w:rFonts w:hint="default"/>
        <w:lang w:val="vi" w:eastAsia="en-US" w:bidi="ar-SA"/>
      </w:rPr>
    </w:lvl>
    <w:lvl w:ilvl="6">
      <w:numFmt w:val="bullet"/>
      <w:lvlText w:val="•"/>
      <w:lvlJc w:val="left"/>
      <w:pPr>
        <w:ind w:left="6723" w:hanging="216"/>
      </w:pPr>
      <w:rPr>
        <w:rFonts w:hint="default"/>
        <w:lang w:val="vi" w:eastAsia="en-US" w:bidi="ar-SA"/>
      </w:rPr>
    </w:lvl>
    <w:lvl w:ilvl="7">
      <w:numFmt w:val="bullet"/>
      <w:lvlText w:val="•"/>
      <w:lvlJc w:val="left"/>
      <w:pPr>
        <w:ind w:left="7664" w:hanging="216"/>
      </w:pPr>
      <w:rPr>
        <w:rFonts w:hint="default"/>
        <w:lang w:val="vi" w:eastAsia="en-US" w:bidi="ar-SA"/>
      </w:rPr>
    </w:lvl>
    <w:lvl w:ilvl="8">
      <w:numFmt w:val="bullet"/>
      <w:lvlText w:val="•"/>
      <w:lvlJc w:val="left"/>
      <w:pPr>
        <w:ind w:left="8604" w:hanging="216"/>
      </w:pPr>
      <w:rPr>
        <w:rFonts w:hint="default"/>
        <w:lang w:val="vi" w:eastAsia="en-US" w:bidi="ar-SA"/>
      </w:rPr>
    </w:lvl>
  </w:abstractNum>
  <w:num w:numId="1" w16cid:durableId="978656799">
    <w:abstractNumId w:val="9"/>
  </w:num>
  <w:num w:numId="2" w16cid:durableId="384136121">
    <w:abstractNumId w:val="7"/>
  </w:num>
  <w:num w:numId="3" w16cid:durableId="1883516654">
    <w:abstractNumId w:val="6"/>
  </w:num>
  <w:num w:numId="4" w16cid:durableId="1186796341">
    <w:abstractNumId w:val="5"/>
  </w:num>
  <w:num w:numId="5" w16cid:durableId="752045055">
    <w:abstractNumId w:val="4"/>
  </w:num>
  <w:num w:numId="6" w16cid:durableId="777136994">
    <w:abstractNumId w:val="8"/>
  </w:num>
  <w:num w:numId="7" w16cid:durableId="1502886581">
    <w:abstractNumId w:val="3"/>
  </w:num>
  <w:num w:numId="8" w16cid:durableId="883103961">
    <w:abstractNumId w:val="2"/>
  </w:num>
  <w:num w:numId="9" w16cid:durableId="214200001">
    <w:abstractNumId w:val="1"/>
  </w:num>
  <w:num w:numId="10" w16cid:durableId="1397318949">
    <w:abstractNumId w:val="0"/>
  </w:num>
  <w:num w:numId="11" w16cid:durableId="158977770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VerticalSpacing w:val="15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footnoteLayoutLikeWW8/>
    <w:forgetLastTabAlignment/>
    <w:adjustLineHeightInTable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B662A20"/>
    <w:rsid w:val="00050A31"/>
    <w:rsid w:val="000716D2"/>
    <w:rsid w:val="00071AAB"/>
    <w:rsid w:val="0007510D"/>
    <w:rsid w:val="0008114B"/>
    <w:rsid w:val="000B76C4"/>
    <w:rsid w:val="000C5610"/>
    <w:rsid w:val="000E0BCC"/>
    <w:rsid w:val="000E6552"/>
    <w:rsid w:val="000F3A4F"/>
    <w:rsid w:val="000F59AC"/>
    <w:rsid w:val="00115E5B"/>
    <w:rsid w:val="001364FE"/>
    <w:rsid w:val="001368DD"/>
    <w:rsid w:val="00143258"/>
    <w:rsid w:val="00147DB3"/>
    <w:rsid w:val="001518A5"/>
    <w:rsid w:val="00170095"/>
    <w:rsid w:val="00170E4F"/>
    <w:rsid w:val="001743F4"/>
    <w:rsid w:val="00187C33"/>
    <w:rsid w:val="001936B7"/>
    <w:rsid w:val="00196AB1"/>
    <w:rsid w:val="001E0864"/>
    <w:rsid w:val="00201333"/>
    <w:rsid w:val="00210FA7"/>
    <w:rsid w:val="00216417"/>
    <w:rsid w:val="0026631D"/>
    <w:rsid w:val="002C2F53"/>
    <w:rsid w:val="002C3890"/>
    <w:rsid w:val="002C544D"/>
    <w:rsid w:val="00323FB9"/>
    <w:rsid w:val="0033518C"/>
    <w:rsid w:val="003437C2"/>
    <w:rsid w:val="00377186"/>
    <w:rsid w:val="003857E1"/>
    <w:rsid w:val="003A1C03"/>
    <w:rsid w:val="003F169B"/>
    <w:rsid w:val="00414627"/>
    <w:rsid w:val="00425D63"/>
    <w:rsid w:val="0045343B"/>
    <w:rsid w:val="004643D8"/>
    <w:rsid w:val="00497C24"/>
    <w:rsid w:val="004C7BA5"/>
    <w:rsid w:val="004E7628"/>
    <w:rsid w:val="004E7B5E"/>
    <w:rsid w:val="004F48F2"/>
    <w:rsid w:val="005149B1"/>
    <w:rsid w:val="005647F2"/>
    <w:rsid w:val="005662D1"/>
    <w:rsid w:val="00573A09"/>
    <w:rsid w:val="005A4526"/>
    <w:rsid w:val="005C1B16"/>
    <w:rsid w:val="005E53D0"/>
    <w:rsid w:val="006002EB"/>
    <w:rsid w:val="006128EF"/>
    <w:rsid w:val="006264B4"/>
    <w:rsid w:val="00634808"/>
    <w:rsid w:val="00643033"/>
    <w:rsid w:val="00644CC3"/>
    <w:rsid w:val="00661468"/>
    <w:rsid w:val="006649F0"/>
    <w:rsid w:val="0067245D"/>
    <w:rsid w:val="0068470E"/>
    <w:rsid w:val="00695DCD"/>
    <w:rsid w:val="006A05CC"/>
    <w:rsid w:val="006A35A7"/>
    <w:rsid w:val="006E401C"/>
    <w:rsid w:val="007152D7"/>
    <w:rsid w:val="00746C14"/>
    <w:rsid w:val="007732CE"/>
    <w:rsid w:val="00774BE4"/>
    <w:rsid w:val="007C2C59"/>
    <w:rsid w:val="007E3F54"/>
    <w:rsid w:val="00801F23"/>
    <w:rsid w:val="00837632"/>
    <w:rsid w:val="0085640F"/>
    <w:rsid w:val="008567AA"/>
    <w:rsid w:val="00892712"/>
    <w:rsid w:val="008A4613"/>
    <w:rsid w:val="008A680A"/>
    <w:rsid w:val="008B0BB0"/>
    <w:rsid w:val="008E6C4B"/>
    <w:rsid w:val="008F18C0"/>
    <w:rsid w:val="009015B2"/>
    <w:rsid w:val="00907648"/>
    <w:rsid w:val="00930FDE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F56"/>
    <w:rsid w:val="00A36028"/>
    <w:rsid w:val="00A66E56"/>
    <w:rsid w:val="00A91424"/>
    <w:rsid w:val="00AA2C77"/>
    <w:rsid w:val="00AC2185"/>
    <w:rsid w:val="00AC3FB9"/>
    <w:rsid w:val="00AC702A"/>
    <w:rsid w:val="00AD226F"/>
    <w:rsid w:val="00B13A52"/>
    <w:rsid w:val="00B24CF4"/>
    <w:rsid w:val="00B26993"/>
    <w:rsid w:val="00B4570C"/>
    <w:rsid w:val="00B5208C"/>
    <w:rsid w:val="00B7335A"/>
    <w:rsid w:val="00B74876"/>
    <w:rsid w:val="00BB7C2B"/>
    <w:rsid w:val="00BC1664"/>
    <w:rsid w:val="00BC2546"/>
    <w:rsid w:val="00BE1969"/>
    <w:rsid w:val="00C05085"/>
    <w:rsid w:val="00C1593D"/>
    <w:rsid w:val="00C56C7E"/>
    <w:rsid w:val="00C62D5E"/>
    <w:rsid w:val="00C776A4"/>
    <w:rsid w:val="00CA2C6C"/>
    <w:rsid w:val="00CC0600"/>
    <w:rsid w:val="00CC78AC"/>
    <w:rsid w:val="00CF7953"/>
    <w:rsid w:val="00D07232"/>
    <w:rsid w:val="00D10245"/>
    <w:rsid w:val="00D21BDD"/>
    <w:rsid w:val="00D65F07"/>
    <w:rsid w:val="00D92BB7"/>
    <w:rsid w:val="00DA18D5"/>
    <w:rsid w:val="00DC76D2"/>
    <w:rsid w:val="00DD30ED"/>
    <w:rsid w:val="00DE0896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00FE2BCF"/>
    <w:rsid w:val="022B521E"/>
    <w:rsid w:val="08CD09A4"/>
    <w:rsid w:val="09F75115"/>
    <w:rsid w:val="0AF463A7"/>
    <w:rsid w:val="0EFC1FA5"/>
    <w:rsid w:val="137818E1"/>
    <w:rsid w:val="1E733C15"/>
    <w:rsid w:val="1ED57571"/>
    <w:rsid w:val="2CB32B0B"/>
    <w:rsid w:val="31434313"/>
    <w:rsid w:val="3A2D1E2A"/>
    <w:rsid w:val="493D03FF"/>
    <w:rsid w:val="5BA7340F"/>
    <w:rsid w:val="6B662A20"/>
    <w:rsid w:val="6CBB3D93"/>
    <w:rsid w:val="74CA4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2DC02B"/>
  <w15:docId w15:val="{7BA8602D-09B4-4F12-B638-3C3BBE6CC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qFormat="1"/>
    <w:lsdException w:name="index 2" w:qFormat="1"/>
    <w:lsdException w:name="index 3" w:qFormat="1"/>
    <w:lsdException w:name="index 4" w:qFormat="1"/>
    <w:lsdException w:name="index 5" w:qFormat="1"/>
    <w:lsdException w:name="index 6" w:qFormat="1"/>
    <w:lsdException w:name="index 7" w:qFormat="1"/>
    <w:lsdException w:name="index 8" w:qFormat="1"/>
    <w:lsdException w:name="index 9" w:qFormat="1"/>
    <w:lsdException w:name="toc 1" w:qFormat="1"/>
    <w:lsdException w:name="toc 4" w:qFormat="1"/>
    <w:lsdException w:name="toc 5" w:qFormat="1"/>
    <w:lsdException w:name="toc 6" w:qFormat="1"/>
    <w:lsdException w:name="toc 8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qFormat="1"/>
    <w:lsdException w:name="caption" w:semiHidden="1" w:unhideWhenUsed="1" w:qFormat="1"/>
    <w:lsdException w:name="envelope address" w:qFormat="1"/>
    <w:lsdException w:name="envelope return" w:qFormat="1"/>
    <w:lsdException w:name="footnote reference" w:qFormat="1"/>
    <w:lsdException w:name="annotation reference" w:qFormat="1"/>
    <w:lsdException w:name="line number" w:qFormat="1"/>
    <w:lsdException w:name="page number" w:qFormat="1"/>
    <w:lsdException w:name="endnote reference" w:qFormat="1"/>
    <w:lsdException w:name="endnote text" w:qFormat="1"/>
    <w:lsdException w:name="table of authorities" w:qFormat="1"/>
    <w:lsdException w:name="macro" w:qFormat="1"/>
    <w:lsdException w:name="List" w:qFormat="1"/>
    <w:lsdException w:name="List Bullet" w:qFormat="1"/>
    <w:lsdException w:name="List Number" w:qFormat="1"/>
    <w:lsdException w:name="List 2" w:qFormat="1"/>
    <w:lsdException w:name="List 3" w:qFormat="1"/>
    <w:lsdException w:name="List 5" w:qFormat="1"/>
    <w:lsdException w:name="List Bullet 2" w:qFormat="1"/>
    <w:lsdException w:name="List Bullet 3" w:qFormat="1"/>
    <w:lsdException w:name="List Bullet 4" w:qFormat="1"/>
    <w:lsdException w:name="List Bullet 5" w:qFormat="1"/>
    <w:lsdException w:name="List Number 2" w:qFormat="1"/>
    <w:lsdException w:name="List Number 3" w:qFormat="1"/>
    <w:lsdException w:name="List Number 4" w:qFormat="1"/>
    <w:lsdException w:name="List Number 5" w:qFormat="1"/>
    <w:lsdException w:name="Title" w:qFormat="1"/>
    <w:lsdException w:name="Closing" w:qFormat="1"/>
    <w:lsdException w:name="Signature" w:qFormat="1"/>
    <w:lsdException w:name="Default Paragraph Font" w:semiHidden="1" w:qFormat="1"/>
    <w:lsdException w:name="List Continue" w:qFormat="1"/>
    <w:lsdException w:name="List Continue 2" w:qFormat="1"/>
    <w:lsdException w:name="List Continue 3" w:qFormat="1"/>
    <w:lsdException w:name="List Continue 4" w:qFormat="1"/>
    <w:lsdException w:name="List Continue 5" w:qFormat="1"/>
    <w:lsdException w:name="Message Header" w:qFormat="1"/>
    <w:lsdException w:name="Subtitle" w:qFormat="1"/>
    <w:lsdException w:name="Salutation" w:qFormat="1"/>
    <w:lsdException w:name="Date" w:qFormat="1"/>
    <w:lsdException w:name="Body Text First Indent" w:qFormat="1"/>
    <w:lsdException w:name="Body Text First Indent 2" w:qFormat="1"/>
    <w:lsdException w:name="Note Heading" w:qFormat="1"/>
    <w:lsdException w:name="Body Text 2" w:qFormat="1"/>
    <w:lsdException w:name="Body Text 3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qFormat="1"/>
    <w:lsdException w:name="Emphasis" w:qFormat="1"/>
    <w:lsdException w:name="Document Map" w:qFormat="1"/>
    <w:lsdException w:name="Plain Text" w:qFormat="1"/>
    <w:lsdException w:name="E-mail Signature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Address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qFormat="1"/>
    <w:lsdException w:name="HTML Sample" w:qFormat="1"/>
    <w:lsdException w:name="HTML Typewriter" w:qFormat="1"/>
    <w:lsdException w:name="HTML Variable" w:qFormat="1"/>
    <w:lsdException w:name="Normal Table" w:semiHidden="1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 w:qFormat="1"/>
    <w:lsdException w:name="Table Classic 2" w:semiHidden="1" w:unhideWhenUsed="1" w:qFormat="1"/>
    <w:lsdException w:name="Table Classic 3" w:semiHidden="1" w:unhideWhenUsed="1" w:qFormat="1"/>
    <w:lsdException w:name="Table Classic 4" w:semiHidden="1" w:unhideWhenUsed="1" w:qFormat="1"/>
    <w:lsdException w:name="Table Colorful 1" w:semiHidden="1" w:unhideWhenUsed="1" w:qFormat="1"/>
    <w:lsdException w:name="Table Colorful 2" w:semiHidden="1" w:unhideWhenUsed="1" w:qFormat="1"/>
    <w:lsdException w:name="Table Colorful 3" w:semiHidden="1" w:unhideWhenUsed="1" w:qFormat="1"/>
    <w:lsdException w:name="Table Columns 1" w:semiHidden="1" w:unhideWhenUsed="1" w:qFormat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 w:qFormat="1"/>
    <w:lsdException w:name="Table Grid 1" w:semiHidden="1" w:unhideWhenUsed="1"/>
    <w:lsdException w:name="Table Grid 2" w:semiHidden="1" w:unhideWhenUsed="1" w:qFormat="1"/>
    <w:lsdException w:name="Table Grid 3" w:semiHidden="1" w:unhideWhenUsed="1" w:qFormat="1"/>
    <w:lsdException w:name="Table Grid 4" w:semiHidden="1" w:unhideWhenUsed="1" w:qFormat="1"/>
    <w:lsdException w:name="Table Grid 5" w:semiHidden="1" w:unhideWhenUsed="1" w:qFormat="1"/>
    <w:lsdException w:name="Table Grid 6" w:semiHidden="1" w:unhideWhenUsed="1"/>
    <w:lsdException w:name="Table Grid 7" w:semiHidden="1" w:unhideWhenUsed="1" w:qFormat="1"/>
    <w:lsdException w:name="Table Grid 8" w:semiHidden="1" w:unhideWhenUsed="1" w:qFormat="1"/>
    <w:lsdException w:name="Table List 1" w:semiHidden="1" w:unhideWhenUsed="1" w:qFormat="1"/>
    <w:lsdException w:name="Table List 2" w:semiHidden="1" w:unhideWhenUsed="1"/>
    <w:lsdException w:name="Table List 3" w:semiHidden="1" w:unhideWhenUsed="1" w:qFormat="1"/>
    <w:lsdException w:name="Table List 4" w:semiHidden="1" w:unhideWhenUsed="1" w:qFormat="1"/>
    <w:lsdException w:name="Table List 5" w:semiHidden="1" w:unhideWhenUsed="1" w:qFormat="1"/>
    <w:lsdException w:name="Table List 6" w:semiHidden="1" w:unhideWhenUsed="1"/>
    <w:lsdException w:name="Table List 7" w:semiHidden="1" w:unhideWhenUsed="1" w:qFormat="1"/>
    <w:lsdException w:name="Table List 8" w:semiHidden="1" w:unhideWhenUsed="1"/>
    <w:lsdException w:name="Table 3D effects 1" w:semiHidden="1" w:unhideWhenUsed="1" w:qFormat="1"/>
    <w:lsdException w:name="Table 3D effects 2" w:semiHidden="1" w:unhideWhenUsed="1" w:qFormat="1"/>
    <w:lsdException w:name="Table 3D effects 3" w:semiHidden="1" w:unhideWhenUsed="1" w:qFormat="1"/>
    <w:lsdException w:name="Table Contemporary" w:semiHidden="1" w:unhideWhenUsed="1"/>
    <w:lsdException w:name="Table Elegant" w:semiHidden="1" w:unhideWhenUsed="1"/>
    <w:lsdException w:name="Table Professional" w:semiHidden="1" w:unhideWhenUsed="1" w:qFormat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 w:qFormat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 w:qFormat="1"/>
    <w:lsdException w:name="Medium Shading 1" w:uiPriority="63" w:qFormat="1"/>
    <w:lsdException w:name="Medium Shading 2" w:uiPriority="64" w:qFormat="1"/>
    <w:lsdException w:name="Medium List 1" w:uiPriority="65" w:qFormat="1"/>
    <w:lsdException w:name="Medium List 2" w:uiPriority="66" w:qFormat="1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/>
    <w:lsdException w:name="Light List Accent 1" w:uiPriority="61"/>
    <w:lsdException w:name="Light Grid Accent 1" w:uiPriority="62" w:qFormat="1"/>
    <w:lsdException w:name="Medium Shading 1 Accent 1" w:uiPriority="63" w:qFormat="1"/>
    <w:lsdException w:name="Medium Shading 2 Accent 1" w:uiPriority="64" w:qFormat="1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 w:qFormat="1"/>
    <w:lsdException w:name="Medium Grid 2 Accent 1" w:uiPriority="68"/>
    <w:lsdException w:name="Medium Grid 3 Accent 1" w:uiPriority="69"/>
    <w:lsdException w:name="Dark List Accent 1" w:uiPriority="70" w:qFormat="1"/>
    <w:lsdException w:name="Colorful Shading Accent 1" w:uiPriority="71" w:qFormat="1"/>
    <w:lsdException w:name="Colorful List Accent 1" w:uiPriority="72" w:qFormat="1"/>
    <w:lsdException w:name="Colorful Grid Accent 1" w:uiPriority="73" w:qFormat="1"/>
    <w:lsdException w:name="Light Shading Accent 2" w:uiPriority="60"/>
    <w:lsdException w:name="Light List Accent 2" w:uiPriority="61" w:qFormat="1"/>
    <w:lsdException w:name="Light Grid Accent 2" w:uiPriority="62" w:qFormat="1"/>
    <w:lsdException w:name="Medium Shading 1 Accent 2" w:uiPriority="63"/>
    <w:lsdException w:name="Medium Shading 2 Accent 2" w:uiPriority="64"/>
    <w:lsdException w:name="Medium List 1 Accent 2" w:uiPriority="65" w:qFormat="1"/>
    <w:lsdException w:name="Medium List 2 Accent 2" w:uiPriority="66"/>
    <w:lsdException w:name="Medium Grid 1 Accent 2" w:uiPriority="67"/>
    <w:lsdException w:name="Medium Grid 2 Accent 2" w:uiPriority="68" w:qFormat="1"/>
    <w:lsdException w:name="Medium Grid 3 Accent 2" w:uiPriority="69" w:qFormat="1"/>
    <w:lsdException w:name="Dark List Accent 2" w:uiPriority="70"/>
    <w:lsdException w:name="Colorful Shading Accent 2" w:uiPriority="71" w:qFormat="1"/>
    <w:lsdException w:name="Colorful List Accent 2" w:uiPriority="72" w:qFormat="1"/>
    <w:lsdException w:name="Colorful Grid Accent 2" w:uiPriority="73" w:qFormat="1"/>
    <w:lsdException w:name="Light Shading Accent 3" w:uiPriority="60"/>
    <w:lsdException w:name="Light List Accent 3" w:uiPriority="61" w:qFormat="1"/>
    <w:lsdException w:name="Light Grid Accent 3" w:uiPriority="62"/>
    <w:lsdException w:name="Medium Shading 1 Accent 3" w:uiPriority="63"/>
    <w:lsdException w:name="Medium Shading 2 Accent 3" w:uiPriority="64" w:qFormat="1"/>
    <w:lsdException w:name="Medium List 1 Accent 3" w:uiPriority="65"/>
    <w:lsdException w:name="Medium List 2 Accent 3" w:uiPriority="66"/>
    <w:lsdException w:name="Medium Grid 1 Accent 3" w:uiPriority="67" w:qFormat="1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 w:qFormat="1"/>
    <w:lsdException w:name="Colorful List Accent 3" w:uiPriority="72" w:qFormat="1"/>
    <w:lsdException w:name="Colorful Grid Accent 3" w:uiPriority="73" w:qFormat="1"/>
    <w:lsdException w:name="Light Shading Accent 4" w:uiPriority="60" w:qFormat="1"/>
    <w:lsdException w:name="Light List Accent 4" w:uiPriority="61"/>
    <w:lsdException w:name="Light Grid Accent 4" w:uiPriority="62" w:qFormat="1"/>
    <w:lsdException w:name="Medium Shading 1 Accent 4" w:uiPriority="63" w:qFormat="1"/>
    <w:lsdException w:name="Medium Shading 2 Accent 4" w:uiPriority="64" w:qFormat="1"/>
    <w:lsdException w:name="Medium List 1 Accent 4" w:uiPriority="65"/>
    <w:lsdException w:name="Medium List 2 Accent 4" w:uiPriority="66" w:qFormat="1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 w:qFormat="1"/>
    <w:lsdException w:name="Colorful Shading Accent 4" w:uiPriority="71" w:qFormat="1"/>
    <w:lsdException w:name="Colorful List Accent 4" w:uiPriority="72" w:qFormat="1"/>
    <w:lsdException w:name="Colorful Grid Accent 4" w:uiPriority="73" w:qFormat="1"/>
    <w:lsdException w:name="Light Shading Accent 5" w:uiPriority="60" w:qFormat="1"/>
    <w:lsdException w:name="Light List Accent 5" w:uiPriority="61"/>
    <w:lsdException w:name="Light Grid Accent 5" w:uiPriority="62" w:qFormat="1"/>
    <w:lsdException w:name="Medium Shading 1 Accent 5" w:uiPriority="63"/>
    <w:lsdException w:name="Medium Shading 2 Accent 5" w:uiPriority="64" w:qFormat="1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 w:qFormat="1"/>
    <w:lsdException w:name="Medium Grid 3 Accent 5" w:uiPriority="69"/>
    <w:lsdException w:name="Dark List Accent 5" w:uiPriority="70" w:qFormat="1"/>
    <w:lsdException w:name="Colorful Shading Accent 5" w:uiPriority="71" w:qFormat="1"/>
    <w:lsdException w:name="Colorful List Accent 5" w:uiPriority="72" w:qFormat="1"/>
    <w:lsdException w:name="Colorful Grid Accent 5" w:uiPriority="73" w:qFormat="1"/>
    <w:lsdException w:name="Light Shading Accent 6" w:uiPriority="60" w:qFormat="1"/>
    <w:lsdException w:name="Light List Accent 6" w:uiPriority="61"/>
    <w:lsdException w:name="Light Grid Accent 6" w:uiPriority="62"/>
    <w:lsdException w:name="Medium Shading 1 Accent 6" w:uiPriority="63" w:qFormat="1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 w:qFormat="1"/>
    <w:lsdException w:name="Colorful List Accent 6" w:uiPriority="72" w:qFormat="1"/>
    <w:lsdException w:name="Colorful Grid Accent 6" w:uiPriority="73" w:qFormat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eastAsia="Times New Roman"/>
      <w:sz w:val="22"/>
      <w:szCs w:val="22"/>
      <w:lang w:val="vi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semiHidden/>
    <w:unhideWhenUsed/>
    <w:qFormat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next w:val="Normal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semiHidden/>
    <w:unhideWhenUsed/>
    <w:qFormat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5"/>
    </w:pPr>
    <w:rPr>
      <w:b/>
      <w:bCs/>
      <w:sz w:val="24"/>
      <w:szCs w:val="24"/>
    </w:rPr>
  </w:style>
  <w:style w:type="paragraph" w:styleId="Heading7">
    <w:name w:val="heading 7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7"/>
    </w:pPr>
    <w:rPr>
      <w:sz w:val="24"/>
      <w:szCs w:val="24"/>
    </w:rPr>
  </w:style>
  <w:style w:type="paragraph" w:styleId="Heading9">
    <w:name w:val="heading 9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8"/>
    </w:pPr>
    <w:rPr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qFormat/>
    <w:rPr>
      <w:sz w:val="16"/>
      <w:szCs w:val="16"/>
    </w:rPr>
  </w:style>
  <w:style w:type="paragraph" w:styleId="BlockText">
    <w:name w:val="Block Text"/>
    <w:basedOn w:val="Normal"/>
    <w:qFormat/>
    <w:pPr>
      <w:spacing w:after="120"/>
      <w:ind w:leftChars="700" w:left="1440" w:rightChars="70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qFormat/>
    <w:pPr>
      <w:spacing w:after="120" w:line="480" w:lineRule="auto"/>
    </w:pPr>
  </w:style>
  <w:style w:type="paragraph" w:styleId="BodyText3">
    <w:name w:val="Body Text 3"/>
    <w:basedOn w:val="Normal"/>
    <w:qFormat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qFormat/>
    <w:pPr>
      <w:ind w:firstLineChars="100" w:firstLine="420"/>
    </w:pPr>
  </w:style>
  <w:style w:type="paragraph" w:styleId="BodyTextIndent">
    <w:name w:val="Body Text Indent"/>
    <w:basedOn w:val="Normal"/>
    <w:pPr>
      <w:spacing w:after="120"/>
      <w:ind w:leftChars="200" w:left="420"/>
    </w:pPr>
  </w:style>
  <w:style w:type="paragraph" w:styleId="BodyTextFirstIndent2">
    <w:name w:val="Body Text First Indent 2"/>
    <w:basedOn w:val="BodyTextIndent"/>
    <w:qFormat/>
    <w:pPr>
      <w:ind w:firstLineChars="200" w:firstLine="420"/>
    </w:pPr>
  </w:style>
  <w:style w:type="paragraph" w:styleId="BodyTextIndent2">
    <w:name w:val="Body Text Indent 2"/>
    <w:basedOn w:val="Normal"/>
    <w:pPr>
      <w:spacing w:after="120" w:line="480" w:lineRule="auto"/>
      <w:ind w:leftChars="200" w:left="420"/>
    </w:pPr>
  </w:style>
  <w:style w:type="paragraph" w:styleId="BodyTextIndent3">
    <w:name w:val="Body Text Indent 3"/>
    <w:basedOn w:val="Normal"/>
    <w:qFormat/>
    <w:pPr>
      <w:spacing w:after="120"/>
      <w:ind w:leftChars="200" w:left="420"/>
    </w:pPr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rPr>
      <w:rFonts w:ascii="Arial" w:eastAsia="SimHei" w:hAnsi="Arial" w:cs="Arial"/>
      <w:sz w:val="20"/>
    </w:rPr>
  </w:style>
  <w:style w:type="paragraph" w:styleId="Closing">
    <w:name w:val="Closing"/>
    <w:basedOn w:val="Normal"/>
    <w:qFormat/>
    <w:pPr>
      <w:ind w:leftChars="2100" w:left="100"/>
    </w:pPr>
  </w:style>
  <w:style w:type="character" w:styleId="CommentReference">
    <w:name w:val="annotation reference"/>
    <w:basedOn w:val="DefaultParagraphFont"/>
    <w:qFormat/>
    <w:rPr>
      <w:sz w:val="21"/>
      <w:szCs w:val="21"/>
    </w:rPr>
  </w:style>
  <w:style w:type="paragraph" w:styleId="CommentText">
    <w:name w:val="annotation text"/>
    <w:basedOn w:val="Normal"/>
    <w:qFormat/>
  </w:style>
  <w:style w:type="paragraph" w:styleId="CommentSubject">
    <w:name w:val="annotation subject"/>
    <w:basedOn w:val="CommentText"/>
    <w:next w:val="CommentText"/>
    <w:qFormat/>
    <w:rPr>
      <w:b/>
      <w:bCs/>
    </w:rPr>
  </w:style>
  <w:style w:type="paragraph" w:styleId="Date">
    <w:name w:val="Date"/>
    <w:basedOn w:val="Normal"/>
    <w:next w:val="Normal"/>
    <w:qFormat/>
    <w:pPr>
      <w:ind w:leftChars="2500" w:left="100"/>
    </w:pPr>
  </w:style>
  <w:style w:type="paragraph" w:styleId="DocumentMap">
    <w:name w:val="Document Map"/>
    <w:basedOn w:val="Normal"/>
    <w:qFormat/>
    <w:pPr>
      <w:shd w:val="clear" w:color="auto" w:fill="000080"/>
    </w:pPr>
  </w:style>
  <w:style w:type="paragraph" w:styleId="E-mailSignature">
    <w:name w:val="E-mail Signature"/>
    <w:basedOn w:val="Normal"/>
    <w:qFormat/>
  </w:style>
  <w:style w:type="character" w:styleId="Emphasis">
    <w:name w:val="Emphasis"/>
    <w:basedOn w:val="DefaultParagraphFont"/>
    <w:qFormat/>
    <w:rPr>
      <w:i/>
      <w:iCs/>
    </w:rPr>
  </w:style>
  <w:style w:type="character" w:styleId="EndnoteReference">
    <w:name w:val="endnote reference"/>
    <w:basedOn w:val="DefaultParagraphFont"/>
    <w:qFormat/>
    <w:rPr>
      <w:vertAlign w:val="superscript"/>
    </w:rPr>
  </w:style>
  <w:style w:type="paragraph" w:styleId="EndnoteText">
    <w:name w:val="endnote text"/>
    <w:basedOn w:val="Normal"/>
    <w:qFormat/>
    <w:pPr>
      <w:snapToGrid w:val="0"/>
    </w:pPr>
  </w:style>
  <w:style w:type="paragraph" w:styleId="EnvelopeAddress">
    <w:name w:val="envelope address"/>
    <w:basedOn w:val="Normal"/>
    <w:qFormat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="Arial" w:hAnsi="Arial" w:cs="Arial"/>
      <w:sz w:val="24"/>
      <w:szCs w:val="24"/>
    </w:rPr>
  </w:style>
  <w:style w:type="paragraph" w:styleId="EnvelopeReturn">
    <w:name w:val="envelope return"/>
    <w:basedOn w:val="Normal"/>
    <w:qFormat/>
    <w:pPr>
      <w:snapToGrid w:val="0"/>
    </w:pPr>
    <w:rPr>
      <w:rFonts w:ascii="Arial" w:hAnsi="Arial" w:cs="Arial"/>
    </w:rPr>
  </w:style>
  <w:style w:type="character" w:styleId="FollowedHyperlink">
    <w:name w:val="FollowedHyperlink"/>
    <w:basedOn w:val="DefaultParagraphFont"/>
    <w:qFormat/>
    <w:rPr>
      <w:color w:val="800080"/>
      <w:u w:val="single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FootnoteReference">
    <w:name w:val="footnote reference"/>
    <w:basedOn w:val="DefaultParagraphFont"/>
    <w:qFormat/>
    <w:rPr>
      <w:vertAlign w:val="superscript"/>
    </w:rPr>
  </w:style>
  <w:style w:type="paragraph" w:styleId="FootnoteText">
    <w:name w:val="footnote text"/>
    <w:basedOn w:val="Normal"/>
    <w:qFormat/>
    <w:pPr>
      <w:snapToGrid w:val="0"/>
    </w:pPr>
    <w:rPr>
      <w:sz w:val="18"/>
      <w:szCs w:val="18"/>
    </w:rPr>
  </w:style>
  <w:style w:type="paragraph" w:styleId="Header">
    <w:name w:val="header"/>
    <w:basedOn w:val="Normal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HTMLAcronym">
    <w:name w:val="HTML Acronym"/>
    <w:basedOn w:val="DefaultParagraphFont"/>
    <w:qFormat/>
  </w:style>
  <w:style w:type="paragraph" w:styleId="HTMLAddress">
    <w:name w:val="HTML Address"/>
    <w:basedOn w:val="Normal"/>
    <w:qFormat/>
    <w:rPr>
      <w:i/>
      <w:iCs/>
    </w:rPr>
  </w:style>
  <w:style w:type="character" w:styleId="HTMLCite">
    <w:name w:val="HTML Cite"/>
    <w:basedOn w:val="DefaultParagraphFont"/>
    <w:qFormat/>
    <w:rPr>
      <w:i/>
      <w:iCs/>
    </w:rPr>
  </w:style>
  <w:style w:type="character" w:styleId="HTMLCode">
    <w:name w:val="HTML Code"/>
    <w:basedOn w:val="DefaultParagraphFont"/>
    <w:qFormat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qFormat/>
    <w:rPr>
      <w:i/>
      <w:iCs/>
    </w:rPr>
  </w:style>
  <w:style w:type="character" w:styleId="HTMLKeyboard">
    <w:name w:val="HTML Keyboard"/>
    <w:basedOn w:val="DefaultParagraphFont"/>
    <w:qFormat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qFormat/>
    <w:rPr>
      <w:rFonts w:ascii="Courier New" w:hAnsi="Courier New" w:cs="Courier New"/>
      <w:sz w:val="20"/>
    </w:rPr>
  </w:style>
  <w:style w:type="character" w:styleId="HTMLSample">
    <w:name w:val="HTML Sample"/>
    <w:basedOn w:val="DefaultParagraphFont"/>
    <w:qFormat/>
    <w:rPr>
      <w:rFonts w:ascii="Courier New" w:hAnsi="Courier New" w:cs="Courier New"/>
    </w:rPr>
  </w:style>
  <w:style w:type="character" w:styleId="HTMLTypewriter">
    <w:name w:val="HTML Typewriter"/>
    <w:basedOn w:val="DefaultParagraphFont"/>
    <w:qFormat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qFormat/>
    <w:rPr>
      <w:i/>
      <w:iCs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paragraph" w:styleId="Index1">
    <w:name w:val="index 1"/>
    <w:basedOn w:val="Normal"/>
    <w:next w:val="Normal"/>
    <w:qFormat/>
  </w:style>
  <w:style w:type="paragraph" w:styleId="Index2">
    <w:name w:val="index 2"/>
    <w:basedOn w:val="Normal"/>
    <w:next w:val="Normal"/>
    <w:qFormat/>
    <w:pPr>
      <w:ind w:leftChars="200" w:left="200"/>
    </w:pPr>
  </w:style>
  <w:style w:type="paragraph" w:styleId="Index3">
    <w:name w:val="index 3"/>
    <w:basedOn w:val="Normal"/>
    <w:next w:val="Normal"/>
    <w:qFormat/>
    <w:pPr>
      <w:ind w:leftChars="400" w:left="400"/>
    </w:pPr>
  </w:style>
  <w:style w:type="paragraph" w:styleId="Index4">
    <w:name w:val="index 4"/>
    <w:basedOn w:val="Normal"/>
    <w:next w:val="Normal"/>
    <w:qFormat/>
    <w:pPr>
      <w:ind w:leftChars="600" w:left="600"/>
    </w:pPr>
  </w:style>
  <w:style w:type="paragraph" w:styleId="Index5">
    <w:name w:val="index 5"/>
    <w:basedOn w:val="Normal"/>
    <w:next w:val="Normal"/>
    <w:qFormat/>
    <w:pPr>
      <w:ind w:leftChars="800" w:left="800"/>
    </w:pPr>
  </w:style>
  <w:style w:type="paragraph" w:styleId="Index6">
    <w:name w:val="index 6"/>
    <w:basedOn w:val="Normal"/>
    <w:next w:val="Normal"/>
    <w:qFormat/>
    <w:pPr>
      <w:ind w:leftChars="1000" w:left="1000"/>
    </w:pPr>
  </w:style>
  <w:style w:type="paragraph" w:styleId="Index7">
    <w:name w:val="index 7"/>
    <w:basedOn w:val="Normal"/>
    <w:next w:val="Normal"/>
    <w:qFormat/>
    <w:pPr>
      <w:ind w:leftChars="1200" w:left="1200"/>
    </w:pPr>
  </w:style>
  <w:style w:type="paragraph" w:styleId="Index8">
    <w:name w:val="index 8"/>
    <w:basedOn w:val="Normal"/>
    <w:next w:val="Normal"/>
    <w:qFormat/>
    <w:pPr>
      <w:ind w:leftChars="1400" w:left="1400"/>
    </w:pPr>
  </w:style>
  <w:style w:type="paragraph" w:styleId="Index9">
    <w:name w:val="index 9"/>
    <w:basedOn w:val="Normal"/>
    <w:next w:val="Normal"/>
    <w:qFormat/>
    <w:pPr>
      <w:ind w:leftChars="1600" w:left="1600"/>
    </w:pPr>
  </w:style>
  <w:style w:type="paragraph" w:styleId="IndexHeading">
    <w:name w:val="index heading"/>
    <w:basedOn w:val="Normal"/>
    <w:next w:val="Index1"/>
    <w:qFormat/>
    <w:rPr>
      <w:rFonts w:ascii="Arial" w:hAnsi="Arial" w:cs="Arial"/>
      <w:b/>
      <w:bCs/>
    </w:rPr>
  </w:style>
  <w:style w:type="character" w:styleId="LineNumber">
    <w:name w:val="line number"/>
    <w:basedOn w:val="DefaultParagraphFont"/>
    <w:qFormat/>
  </w:style>
  <w:style w:type="paragraph" w:styleId="List">
    <w:name w:val="List"/>
    <w:basedOn w:val="Normal"/>
    <w:qFormat/>
    <w:pPr>
      <w:ind w:left="200" w:hangingChars="200" w:hanging="200"/>
    </w:pPr>
  </w:style>
  <w:style w:type="paragraph" w:styleId="List2">
    <w:name w:val="List 2"/>
    <w:basedOn w:val="Normal"/>
    <w:qFormat/>
    <w:pPr>
      <w:ind w:leftChars="200" w:left="100" w:hangingChars="200" w:hanging="200"/>
    </w:pPr>
  </w:style>
  <w:style w:type="paragraph" w:styleId="List3">
    <w:name w:val="List 3"/>
    <w:basedOn w:val="Normal"/>
    <w:qFormat/>
    <w:pPr>
      <w:ind w:leftChars="400" w:left="100" w:hangingChars="200" w:hanging="200"/>
    </w:pPr>
  </w:style>
  <w:style w:type="paragraph" w:styleId="List4">
    <w:name w:val="List 4"/>
    <w:basedOn w:val="Normal"/>
    <w:pPr>
      <w:ind w:leftChars="600" w:left="100" w:hangingChars="200" w:hanging="200"/>
    </w:pPr>
  </w:style>
  <w:style w:type="paragraph" w:styleId="List5">
    <w:name w:val="List 5"/>
    <w:basedOn w:val="Normal"/>
    <w:qFormat/>
    <w:pPr>
      <w:ind w:leftChars="800" w:left="100" w:hangingChars="200" w:hanging="200"/>
    </w:pPr>
  </w:style>
  <w:style w:type="paragraph" w:styleId="ListBullet">
    <w:name w:val="List Bullet"/>
    <w:basedOn w:val="Normal"/>
    <w:qFormat/>
    <w:pPr>
      <w:numPr>
        <w:numId w:val="1"/>
      </w:numPr>
    </w:pPr>
  </w:style>
  <w:style w:type="paragraph" w:styleId="ListBullet2">
    <w:name w:val="List Bullet 2"/>
    <w:basedOn w:val="Normal"/>
    <w:qFormat/>
    <w:pPr>
      <w:numPr>
        <w:numId w:val="2"/>
      </w:numPr>
    </w:pPr>
  </w:style>
  <w:style w:type="paragraph" w:styleId="ListBullet3">
    <w:name w:val="List Bullet 3"/>
    <w:basedOn w:val="Normal"/>
    <w:qFormat/>
    <w:pPr>
      <w:numPr>
        <w:numId w:val="3"/>
      </w:numPr>
    </w:pPr>
  </w:style>
  <w:style w:type="paragraph" w:styleId="ListBullet4">
    <w:name w:val="List Bullet 4"/>
    <w:basedOn w:val="Normal"/>
    <w:qFormat/>
    <w:pPr>
      <w:numPr>
        <w:numId w:val="4"/>
      </w:numPr>
    </w:pPr>
  </w:style>
  <w:style w:type="paragraph" w:styleId="ListBullet5">
    <w:name w:val="List Bullet 5"/>
    <w:basedOn w:val="Normal"/>
    <w:qFormat/>
    <w:pPr>
      <w:numPr>
        <w:numId w:val="5"/>
      </w:numPr>
    </w:pPr>
  </w:style>
  <w:style w:type="paragraph" w:styleId="ListContinue">
    <w:name w:val="List Continue"/>
    <w:basedOn w:val="Normal"/>
    <w:qFormat/>
    <w:pPr>
      <w:spacing w:after="120"/>
      <w:ind w:leftChars="200" w:left="420"/>
    </w:pPr>
  </w:style>
  <w:style w:type="paragraph" w:styleId="ListContinue2">
    <w:name w:val="List Continue 2"/>
    <w:basedOn w:val="Normal"/>
    <w:qFormat/>
    <w:pPr>
      <w:spacing w:after="120"/>
      <w:ind w:leftChars="400" w:left="840"/>
    </w:pPr>
  </w:style>
  <w:style w:type="paragraph" w:styleId="ListContinue3">
    <w:name w:val="List Continue 3"/>
    <w:basedOn w:val="Normal"/>
    <w:qFormat/>
    <w:pPr>
      <w:spacing w:after="120"/>
      <w:ind w:leftChars="600" w:left="1260"/>
    </w:pPr>
  </w:style>
  <w:style w:type="paragraph" w:styleId="ListContinue4">
    <w:name w:val="List Continue 4"/>
    <w:basedOn w:val="Normal"/>
    <w:qFormat/>
    <w:pPr>
      <w:spacing w:after="120"/>
      <w:ind w:leftChars="800" w:left="1680"/>
    </w:pPr>
  </w:style>
  <w:style w:type="paragraph" w:styleId="ListContinue5">
    <w:name w:val="List Continue 5"/>
    <w:basedOn w:val="Normal"/>
    <w:qFormat/>
    <w:pPr>
      <w:spacing w:after="120"/>
      <w:ind w:leftChars="1000" w:left="2100"/>
    </w:pPr>
  </w:style>
  <w:style w:type="paragraph" w:styleId="ListNumber">
    <w:name w:val="List Number"/>
    <w:basedOn w:val="Normal"/>
    <w:qFormat/>
    <w:pPr>
      <w:numPr>
        <w:numId w:val="6"/>
      </w:numPr>
    </w:pPr>
  </w:style>
  <w:style w:type="paragraph" w:styleId="ListNumber2">
    <w:name w:val="List Number 2"/>
    <w:basedOn w:val="Normal"/>
    <w:qFormat/>
    <w:pPr>
      <w:numPr>
        <w:numId w:val="7"/>
      </w:numPr>
    </w:pPr>
  </w:style>
  <w:style w:type="paragraph" w:styleId="ListNumber3">
    <w:name w:val="List Number 3"/>
    <w:basedOn w:val="Normal"/>
    <w:qFormat/>
    <w:pPr>
      <w:numPr>
        <w:numId w:val="8"/>
      </w:numPr>
    </w:pPr>
  </w:style>
  <w:style w:type="paragraph" w:styleId="ListNumber4">
    <w:name w:val="List Number 4"/>
    <w:basedOn w:val="Normal"/>
    <w:qFormat/>
    <w:pPr>
      <w:numPr>
        <w:numId w:val="9"/>
      </w:numPr>
    </w:pPr>
  </w:style>
  <w:style w:type="paragraph" w:styleId="ListNumber5">
    <w:name w:val="List Number 5"/>
    <w:basedOn w:val="Normal"/>
    <w:qFormat/>
    <w:pPr>
      <w:numPr>
        <w:numId w:val="10"/>
      </w:numPr>
    </w:pPr>
  </w:style>
  <w:style w:type="paragraph" w:styleId="MacroText">
    <w:name w:val="macro"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Theme="minorEastAsia" w:hAnsi="Courier New" w:cs="Courier New"/>
      <w:kern w:val="2"/>
      <w:sz w:val="24"/>
      <w:szCs w:val="24"/>
      <w:lang w:eastAsia="zh-CN"/>
    </w:rPr>
  </w:style>
  <w:style w:type="paragraph" w:styleId="MessageHeader">
    <w:name w:val="Message Header"/>
    <w:basedOn w:val="Normal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qFormat/>
    <w:rPr>
      <w:sz w:val="24"/>
      <w:szCs w:val="24"/>
    </w:rPr>
  </w:style>
  <w:style w:type="paragraph" w:styleId="NormalIndent">
    <w:name w:val="Normal Indent"/>
    <w:basedOn w:val="Normal"/>
    <w:qFormat/>
    <w:pPr>
      <w:ind w:firstLineChars="200" w:firstLine="420"/>
    </w:pPr>
  </w:style>
  <w:style w:type="paragraph" w:styleId="NoteHeading">
    <w:name w:val="Note Heading"/>
    <w:basedOn w:val="Normal"/>
    <w:next w:val="Normal"/>
    <w:qFormat/>
    <w:pPr>
      <w:jc w:val="center"/>
    </w:pPr>
  </w:style>
  <w:style w:type="character" w:styleId="PageNumber">
    <w:name w:val="page number"/>
    <w:basedOn w:val="DefaultParagraphFont"/>
    <w:qFormat/>
  </w:style>
  <w:style w:type="paragraph" w:styleId="PlainText">
    <w:name w:val="Plain Text"/>
    <w:basedOn w:val="Normal"/>
    <w:qFormat/>
    <w:rPr>
      <w:rFonts w:ascii="SimSun" w:hAnsi="Courier New" w:cs="Courier New"/>
      <w:szCs w:val="21"/>
    </w:rPr>
  </w:style>
  <w:style w:type="paragraph" w:styleId="Salutation">
    <w:name w:val="Salutation"/>
    <w:basedOn w:val="Normal"/>
    <w:next w:val="Normal"/>
    <w:qFormat/>
  </w:style>
  <w:style w:type="paragraph" w:styleId="Signature">
    <w:name w:val="Signature"/>
    <w:basedOn w:val="Normal"/>
    <w:qFormat/>
    <w:pPr>
      <w:ind w:leftChars="2100" w:left="100"/>
    </w:pPr>
  </w:style>
  <w:style w:type="character" w:styleId="Strong">
    <w:name w:val="Strong"/>
    <w:basedOn w:val="DefaultParagraphFont"/>
    <w:qFormat/>
    <w:rPr>
      <w:b/>
      <w:bCs/>
    </w:rPr>
  </w:style>
  <w:style w:type="paragraph" w:styleId="Subtitle">
    <w:name w:val="Subtitle"/>
    <w:basedOn w:val="Normal"/>
    <w:qFormat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table" w:styleId="Table3Deffects1">
    <w:name w:val="Table 3D effects 1"/>
    <w:basedOn w:val="TableNormal"/>
    <w:qFormat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left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bottom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left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bottom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qFormat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left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qFormat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left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qFormat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left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qFormat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qFormat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qFormat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left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bottom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left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pPr>
      <w:widowControl w:val="0"/>
      <w:jc w:val="both"/>
    </w:pPr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qFormat/>
    <w:pPr>
      <w:widowControl w:val="0"/>
      <w:jc w:val="both"/>
    </w:p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left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pPr>
      <w:widowControl w:val="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qFormat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left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qFormat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left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qFormat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qFormat/>
    <w:pPr>
      <w:widowControl w:val="0"/>
      <w:jc w:val="both"/>
    </w:p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left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pPr>
      <w:widowControl w:val="0"/>
      <w:jc w:val="both"/>
    </w:pPr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left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qFormat/>
    <w:pPr>
      <w:widowControl w:val="0"/>
      <w:jc w:val="both"/>
    </w:p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left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left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qFormat/>
    <w:pPr>
      <w:ind w:leftChars="200" w:left="420"/>
    </w:pPr>
  </w:style>
  <w:style w:type="paragraph" w:styleId="TableofFigures">
    <w:name w:val="table of figures"/>
    <w:basedOn w:val="Normal"/>
    <w:next w:val="Normal"/>
    <w:pPr>
      <w:ind w:leftChars="200" w:left="200" w:hangingChars="200" w:hanging="200"/>
    </w:pPr>
  </w:style>
  <w:style w:type="table" w:styleId="TableProfessional">
    <w:name w:val="Table Professional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pPr>
      <w:widowControl w:val="0"/>
      <w:jc w:val="both"/>
    </w:pPr>
    <w:tblPr/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bottom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left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bottom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qFormat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TOAHeading">
    <w:name w:val="toa heading"/>
    <w:basedOn w:val="Normal"/>
    <w:next w:val="Normal"/>
    <w:pPr>
      <w:spacing w:before="120"/>
    </w:pPr>
    <w:rPr>
      <w:rFonts w:ascii="Arial" w:hAnsi="Arial" w:cs="Arial"/>
      <w:sz w:val="24"/>
      <w:szCs w:val="24"/>
    </w:rPr>
  </w:style>
  <w:style w:type="paragraph" w:styleId="TOC1">
    <w:name w:val="toc 1"/>
    <w:basedOn w:val="Normal"/>
    <w:next w:val="Normal"/>
    <w:qFormat/>
  </w:style>
  <w:style w:type="paragraph" w:styleId="TOC2">
    <w:name w:val="toc 2"/>
    <w:basedOn w:val="Normal"/>
    <w:next w:val="Normal"/>
    <w:pPr>
      <w:ind w:leftChars="200" w:left="420"/>
    </w:pPr>
  </w:style>
  <w:style w:type="paragraph" w:styleId="TOC3">
    <w:name w:val="toc 3"/>
    <w:basedOn w:val="Normal"/>
    <w:next w:val="Normal"/>
    <w:pPr>
      <w:ind w:leftChars="400" w:left="840"/>
    </w:pPr>
  </w:style>
  <w:style w:type="paragraph" w:styleId="TOC4">
    <w:name w:val="toc 4"/>
    <w:basedOn w:val="Normal"/>
    <w:next w:val="Normal"/>
    <w:qFormat/>
    <w:pPr>
      <w:ind w:leftChars="600" w:left="1260"/>
    </w:pPr>
  </w:style>
  <w:style w:type="paragraph" w:styleId="TOC5">
    <w:name w:val="toc 5"/>
    <w:basedOn w:val="Normal"/>
    <w:next w:val="Normal"/>
    <w:qFormat/>
    <w:pPr>
      <w:ind w:leftChars="800" w:left="1680"/>
    </w:pPr>
  </w:style>
  <w:style w:type="paragraph" w:styleId="TOC6">
    <w:name w:val="toc 6"/>
    <w:basedOn w:val="Normal"/>
    <w:next w:val="Normal"/>
    <w:qFormat/>
    <w:pPr>
      <w:ind w:leftChars="1000" w:left="2100"/>
    </w:pPr>
  </w:style>
  <w:style w:type="paragraph" w:styleId="TOC7">
    <w:name w:val="toc 7"/>
    <w:basedOn w:val="Normal"/>
    <w:next w:val="Normal"/>
    <w:pPr>
      <w:ind w:leftChars="1200" w:left="2520"/>
    </w:pPr>
  </w:style>
  <w:style w:type="paragraph" w:styleId="TOC8">
    <w:name w:val="toc 8"/>
    <w:basedOn w:val="Normal"/>
    <w:next w:val="Normal"/>
    <w:qFormat/>
    <w:pPr>
      <w:ind w:leftChars="1400" w:left="2940"/>
    </w:pPr>
  </w:style>
  <w:style w:type="paragraph" w:styleId="TOC9">
    <w:name w:val="toc 9"/>
    <w:basedOn w:val="Normal"/>
    <w:next w:val="Normal"/>
    <w:pPr>
      <w:ind w:leftChars="1600" w:left="3360"/>
    </w:pPr>
  </w:style>
  <w:style w:type="table" w:styleId="LightShading">
    <w:name w:val="Light Shading"/>
    <w:basedOn w:val="TableNormal"/>
    <w:uiPriority w:val="60"/>
    <w:rPr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60"/>
    <w:rPr>
      <w:color w:val="365F91"/>
    </w:rPr>
    <w:tblPr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-Accent2">
    <w:name w:val="Light Shading Accent 2"/>
    <w:basedOn w:val="TableNormal"/>
    <w:uiPriority w:val="60"/>
    <w:rPr>
      <w:color w:val="943634"/>
    </w:rPr>
    <w:tblPr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-Accent3">
    <w:name w:val="Light Shading Accent 3"/>
    <w:basedOn w:val="TableNormal"/>
    <w:uiPriority w:val="60"/>
    <w:rPr>
      <w:color w:val="76923C"/>
    </w:rPr>
    <w:tblPr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single" w:sz="8" w:space="0" w:color="9BBB59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single" w:sz="8" w:space="0" w:color="9BBB59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-Accent4">
    <w:name w:val="Light Shading Accent 4"/>
    <w:basedOn w:val="TableNormal"/>
    <w:uiPriority w:val="60"/>
    <w:qFormat/>
    <w:rPr>
      <w:color w:val="5F497A"/>
    </w:rPr>
    <w:tblPr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single" w:sz="8" w:space="0" w:color="8064A2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single" w:sz="8" w:space="0" w:color="8064A2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-Accent5">
    <w:name w:val="Light Shading Accent 5"/>
    <w:basedOn w:val="TableNormal"/>
    <w:uiPriority w:val="60"/>
    <w:qFormat/>
    <w:rPr>
      <w:color w:val="31849B"/>
    </w:rPr>
    <w:tblPr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single" w:sz="8" w:space="0" w:color="4BACC6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single" w:sz="8" w:space="0" w:color="4BACC6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-Accent6">
    <w:name w:val="Light Shading Accent 6"/>
    <w:basedOn w:val="TableNormal"/>
    <w:uiPriority w:val="60"/>
    <w:qFormat/>
    <w:rPr>
      <w:color w:val="E36C0A"/>
    </w:rPr>
    <w:tblPr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single" w:sz="8" w:space="0" w:color="F79646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single" w:sz="8" w:space="0" w:color="F79646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LightList">
    <w:name w:val="Light List"/>
    <w:basedOn w:val="TableNormal"/>
    <w:uiPriority w:val="61"/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-Accent1">
    <w:name w:val="Light List Accent 1"/>
    <w:basedOn w:val="TableNormal"/>
    <w:uiPriority w:val="61"/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-Accent2">
    <w:name w:val="Light List Accent 2"/>
    <w:basedOn w:val="TableNormal"/>
    <w:uiPriority w:val="61"/>
    <w:qFormat/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-Accent3">
    <w:name w:val="Light List Accent 3"/>
    <w:basedOn w:val="TableNormal"/>
    <w:uiPriority w:val="61"/>
    <w:qFormat/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-Accent4">
    <w:name w:val="Light List Accent 4"/>
    <w:basedOn w:val="TableNormal"/>
    <w:uiPriority w:val="61"/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-Accent5">
    <w:name w:val="Light List Accent 5"/>
    <w:basedOn w:val="TableNormal"/>
    <w:uiPriority w:val="61"/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-Accent6">
    <w:name w:val="Light List Accent 6"/>
    <w:basedOn w:val="TableNormal"/>
    <w:uiPriority w:val="61"/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Grid">
    <w:name w:val="Light Grid"/>
    <w:basedOn w:val="TableNormal"/>
    <w:uiPriority w:val="62"/>
    <w:qFormat/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000000"/>
          <w:left w:val="single" w:sz="1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qFormat/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4F81BD"/>
          <w:left w:val="single" w:sz="1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qFormat/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C0504D"/>
          <w:left w:val="single" w:sz="1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auto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9BBB59"/>
          <w:left w:val="single" w:sz="1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qFormat/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8064A2"/>
          <w:left w:val="single" w:sz="1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auto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qFormat/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4BACC6"/>
          <w:left w:val="single" w:sz="1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F79646"/>
          <w:left w:val="single" w:sz="1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auto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qFormat/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qFormat/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qFormat/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qFormat/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qFormat/>
    <w:rPr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lef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left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-Accent1">
    <w:name w:val="Medium List 1 Accent 1"/>
    <w:basedOn w:val="TableNormal"/>
    <w:uiPriority w:val="65"/>
    <w:rPr>
      <w:color w:val="000000"/>
    </w:rPr>
    <w:tblPr>
      <w:tblBorders>
        <w:top w:val="single" w:sz="8" w:space="0" w:color="4F81BD"/>
        <w:bottom w:val="single" w:sz="8" w:space="0" w:color="4F81BD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lef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left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-Accent2">
    <w:name w:val="Medium List 1 Accent 2"/>
    <w:basedOn w:val="TableNormal"/>
    <w:uiPriority w:val="65"/>
    <w:qFormat/>
    <w:rPr>
      <w:color w:val="000000"/>
    </w:rPr>
    <w:tblPr>
      <w:tblBorders>
        <w:top w:val="single" w:sz="8" w:space="0" w:color="C0504D"/>
        <w:bottom w:val="single" w:sz="8" w:space="0" w:color="C0504D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lef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left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-Accent3">
    <w:name w:val="Medium List 1 Accent 3"/>
    <w:basedOn w:val="TableNormal"/>
    <w:uiPriority w:val="65"/>
    <w:rPr>
      <w:color w:val="000000"/>
    </w:rPr>
    <w:tblPr>
      <w:tblBorders>
        <w:top w:val="single" w:sz="8" w:space="0" w:color="9BBB59"/>
        <w:bottom w:val="single" w:sz="8" w:space="0" w:color="9BBB59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lef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left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-Accent4">
    <w:name w:val="Medium List 1 Accent 4"/>
    <w:basedOn w:val="TableNormal"/>
    <w:uiPriority w:val="65"/>
    <w:rPr>
      <w:color w:val="000000"/>
    </w:rPr>
    <w:tblPr>
      <w:tblBorders>
        <w:top w:val="single" w:sz="8" w:space="0" w:color="8064A2"/>
        <w:bottom w:val="single" w:sz="8" w:space="0" w:color="8064A2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lef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left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-Accent5">
    <w:name w:val="Medium List 1 Accent 5"/>
    <w:basedOn w:val="TableNormal"/>
    <w:uiPriority w:val="65"/>
    <w:rPr>
      <w:color w:val="000000"/>
    </w:rPr>
    <w:tblPr>
      <w:tblBorders>
        <w:top w:val="single" w:sz="8" w:space="0" w:color="4BACC6"/>
        <w:bottom w:val="single" w:sz="8" w:space="0" w:color="4BACC6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-Accent6">
    <w:name w:val="Medium List 1 Accent 6"/>
    <w:basedOn w:val="TableNormal"/>
    <w:uiPriority w:val="65"/>
    <w:rPr>
      <w:color w:val="000000"/>
    </w:rPr>
    <w:tblPr>
      <w:tblBorders>
        <w:top w:val="single" w:sz="8" w:space="0" w:color="F79646"/>
        <w:bottom w:val="single" w:sz="8" w:space="0" w:color="F79646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lef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left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Pr>
      <w:rFonts w:ascii="SimSun" w:eastAsia="Courier New" w:hAnsi="SimSun"/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Pr>
      <w:rFonts w:ascii="SimSun" w:eastAsia="Courier New" w:hAnsi="SimSun"/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Pr>
      <w:rFonts w:ascii="SimSun" w:eastAsia="Courier New" w:hAnsi="SimSun"/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Pr>
      <w:rFonts w:ascii="SimSun" w:eastAsia="Courier New" w:hAnsi="SimSun"/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Pr>
      <w:rFonts w:ascii="SimSun" w:eastAsia="Courier New" w:hAnsi="SimSun"/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-Accent1">
    <w:name w:val="Medium Grid 1 Accent 1"/>
    <w:basedOn w:val="TableNormal"/>
    <w:uiPriority w:val="67"/>
    <w:qFormat/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-Accent2">
    <w:name w:val="Medium Grid 1 Accent 2"/>
    <w:basedOn w:val="TableNormal"/>
    <w:uiPriority w:val="67"/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-Accent3">
    <w:name w:val="Medium Grid 1 Accent 3"/>
    <w:basedOn w:val="TableNormal"/>
    <w:uiPriority w:val="67"/>
    <w:qFormat/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-Accent4">
    <w:name w:val="Medium Grid 1 Accent 4"/>
    <w:basedOn w:val="TableNormal"/>
    <w:uiPriority w:val="67"/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-Accent5">
    <w:name w:val="Medium Grid 1 Accent 5"/>
    <w:basedOn w:val="TableNormal"/>
    <w:uiPriority w:val="67"/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-Accent6">
    <w:name w:val="Medium Grid 1 Accent 6"/>
    <w:basedOn w:val="TableNormal"/>
    <w:uiPriority w:val="67"/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rPr>
      <w:rFonts w:ascii="SimSun" w:eastAsia="Courier New" w:hAnsi="SimSun"/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-Accent1">
    <w:name w:val="Medium Grid 2 Accent 1"/>
    <w:basedOn w:val="TableNormal"/>
    <w:uiPriority w:val="68"/>
    <w:rPr>
      <w:rFonts w:ascii="SimSun" w:eastAsia="Courier New" w:hAnsi="SimSun"/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-Accent2">
    <w:name w:val="Medium Grid 2 Accent 2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-Accent3">
    <w:name w:val="Medium Grid 2 Accent 3"/>
    <w:basedOn w:val="TableNormal"/>
    <w:uiPriority w:val="68"/>
    <w:rPr>
      <w:rFonts w:ascii="SimSun" w:eastAsia="Courier New" w:hAnsi="SimSun"/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-Accent4">
    <w:name w:val="Medium Grid 2 Accent 4"/>
    <w:basedOn w:val="TableNormal"/>
    <w:uiPriority w:val="68"/>
    <w:rPr>
      <w:rFonts w:ascii="SimSun" w:eastAsia="Courier New" w:hAnsi="SimSun"/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-Accent5">
    <w:name w:val="Medium Grid 2 Accent 5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-Accent6">
    <w:name w:val="Medium Grid 2 Accent 6"/>
    <w:basedOn w:val="TableNormal"/>
    <w:uiPriority w:val="68"/>
    <w:rPr>
      <w:rFonts w:ascii="SimSun" w:eastAsia="Courier New" w:hAnsi="SimSun"/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uiPriority w:val="69"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uiPriority w:val="69"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uiPriority w:val="69"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uiPriority w:val="69"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table" w:styleId="DarkList">
    <w:name w:val="Dark List"/>
    <w:basedOn w:val="TableNormal"/>
    <w:uiPriority w:val="70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-Accent1">
    <w:name w:val="Dark List Accent 1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-Accent2">
    <w:name w:val="Dark List Accent 2"/>
    <w:basedOn w:val="TableNormal"/>
    <w:uiPriority w:val="70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-Accent3">
    <w:name w:val="Dark List Accent 3"/>
    <w:basedOn w:val="TableNormal"/>
    <w:uiPriority w:val="70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-Accent4">
    <w:name w:val="Dark List Accent 4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-Accent5">
    <w:name w:val="Dark List Accent 5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-Accent6">
    <w:name w:val="Dark List Accent 6"/>
    <w:basedOn w:val="TableNormal"/>
    <w:uiPriority w:val="70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ColorfulShading">
    <w:name w:val="Colorful Shading"/>
    <w:basedOn w:val="TableNormal"/>
    <w:uiPriority w:val="71"/>
    <w:rPr>
      <w:color w:val="000000"/>
    </w:rPr>
    <w:tblPr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1">
    <w:name w:val="Colorful Shading Accent 1"/>
    <w:basedOn w:val="TableNormal"/>
    <w:uiPriority w:val="71"/>
    <w:qFormat/>
    <w:rPr>
      <w:color w:val="000000"/>
    </w:rPr>
    <w:tblPr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2">
    <w:name w:val="Colorful Shading Accent 2"/>
    <w:basedOn w:val="TableNormal"/>
    <w:uiPriority w:val="71"/>
    <w:qFormat/>
    <w:rPr>
      <w:color w:val="000000"/>
    </w:rPr>
    <w:tblPr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3">
    <w:name w:val="Colorful Shading Accent 3"/>
    <w:basedOn w:val="TableNormal"/>
    <w:uiPriority w:val="71"/>
    <w:qFormat/>
    <w:rPr>
      <w:color w:val="000000"/>
    </w:rPr>
    <w:tblPr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single" w:sz="24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-Accent4">
    <w:name w:val="Colorful Shading Accent 4"/>
    <w:basedOn w:val="TableNormal"/>
    <w:uiPriority w:val="71"/>
    <w:qFormat/>
    <w:rPr>
      <w:color w:val="000000"/>
    </w:rPr>
    <w:tblPr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single" w:sz="24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5">
    <w:name w:val="Colorful Shading Accent 5"/>
    <w:basedOn w:val="TableNormal"/>
    <w:uiPriority w:val="71"/>
    <w:qFormat/>
    <w:rPr>
      <w:color w:val="000000"/>
    </w:rPr>
    <w:tblPr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single" w:sz="24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6">
    <w:name w:val="Colorful Shading Accent 6"/>
    <w:basedOn w:val="TableNormal"/>
    <w:uiPriority w:val="71"/>
    <w:qFormat/>
    <w:rPr>
      <w:color w:val="000000"/>
    </w:rPr>
    <w:tblPr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single" w:sz="24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List">
    <w:name w:val="Colorful List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-Accent1">
    <w:name w:val="Colorful List Accent 1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-Accent2">
    <w:name w:val="Colorful List Accent 2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-Accent3">
    <w:name w:val="Colorful List Accent 3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-Accent4">
    <w:name w:val="Colorful List Accent 4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-Accent5">
    <w:name w:val="Colorful List Accent 5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Grid">
    <w:name w:val="Colorful Grid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-Accent1">
    <w:name w:val="Colorful Grid Accent 1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-Accent2">
    <w:name w:val="Colorful Grid Accent 2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-Accent3">
    <w:name w:val="Colorful Grid Accent 3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-Accent4">
    <w:name w:val="Colorful Grid Accent 4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-Accent5">
    <w:name w:val="Colorful Grid Accent 5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-Accent6">
    <w:name w:val="Colorful Grid Accent 6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ListParagraph">
    <w:name w:val="List Paragraph"/>
    <w:basedOn w:val="Normal"/>
    <w:uiPriority w:val="1"/>
    <w:qFormat/>
    <w:pPr>
      <w:ind w:left="641" w:hanging="25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E2A017-A2F6-4FFB-BBEE-02A454C7B4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481</Words>
  <Characters>2746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 Võ Thị Tường</dc:creator>
  <cp:lastModifiedBy>ASUS</cp:lastModifiedBy>
  <cp:revision>20</cp:revision>
  <dcterms:created xsi:type="dcterms:W3CDTF">2024-12-19T08:08:00Z</dcterms:created>
  <dcterms:modified xsi:type="dcterms:W3CDTF">2025-11-15T09:41:00Z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1033-12.2.0.19307</vt:lpwstr>
  </property>
  <property fmtid="{D5CDD505-2E9C-101B-9397-08002B2CF9AE}" pid="3" name="ICV">
    <vt:lpwstr>24B0F8E8EE2E40E0870276AA5EB4686B_11</vt:lpwstr>
  </property>
</Properties>
</file>